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CBB" w:rsidRPr="00844CBB" w:rsidRDefault="00A06217" w:rsidP="009D2338">
      <w:pPr>
        <w:widowControl w:val="0"/>
        <w:suppressAutoHyphens/>
        <w:autoSpaceDN w:val="0"/>
        <w:spacing w:after="0" w:line="360" w:lineRule="auto"/>
        <w:ind w:firstLine="426"/>
        <w:jc w:val="center"/>
        <w:textAlignment w:val="baseline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b/>
          <w:iCs/>
          <w:noProof/>
          <w:kern w:val="3"/>
          <w:sz w:val="28"/>
          <w:szCs w:val="28"/>
          <w:lang w:eastAsia="ru-RU"/>
        </w:rPr>
        <w:drawing>
          <wp:inline distT="0" distB="0" distL="0" distR="0">
            <wp:extent cx="9970770" cy="7264418"/>
            <wp:effectExtent l="0" t="0" r="0" b="0"/>
            <wp:docPr id="1" name="Рисунок 1" descr="F:\арефьева 2 кл\2 кл. рус.язы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ефьева 2 кл\2 кл. рус.язы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770" cy="726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CBB">
        <w:rPr>
          <w:rFonts w:ascii="Times New Roman" w:eastAsia="SimSun" w:hAnsi="Times New Roman" w:cs="Times New Roman"/>
          <w:b/>
          <w:iCs/>
          <w:kern w:val="3"/>
          <w:sz w:val="28"/>
          <w:szCs w:val="28"/>
          <w:lang w:eastAsia="zh-CN" w:bidi="hi-IN"/>
        </w:rPr>
        <w:lastRenderedPageBreak/>
        <w:t>1.</w:t>
      </w:r>
      <w:r w:rsidR="00844CBB" w:rsidRPr="00844CBB">
        <w:rPr>
          <w:rFonts w:ascii="Times New Roman" w:eastAsia="SimSun" w:hAnsi="Times New Roman" w:cs="Times New Roman"/>
          <w:b/>
          <w:iCs/>
          <w:kern w:val="3"/>
          <w:sz w:val="28"/>
          <w:szCs w:val="28"/>
          <w:lang w:eastAsia="zh-CN" w:bidi="hi-IN"/>
        </w:rPr>
        <w:t xml:space="preserve">Планируемые результаты </w:t>
      </w:r>
      <w:r w:rsidR="00844CBB" w:rsidRPr="00844CBB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изучения курса «Русский язык»</w:t>
      </w:r>
    </w:p>
    <w:p w:rsidR="00844CBB" w:rsidRPr="002831D4" w:rsidRDefault="00844CBB" w:rsidP="009D2338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В результате изучения </w:t>
      </w:r>
      <w:r w:rsidRPr="00560C82">
        <w:rPr>
          <w:rFonts w:ascii="Times New Roman" w:eastAsia="Times New Roman" w:hAnsi="Times New Roman" w:cs="Times New Roman"/>
          <w:b/>
          <w:bCs/>
          <w:color w:val="00000A"/>
          <w:kern w:val="1"/>
          <w:sz w:val="24"/>
          <w:szCs w:val="24"/>
          <w:lang w:eastAsia="ar-SA"/>
        </w:rPr>
        <w:t>курса «</w:t>
      </w:r>
      <w:r w:rsidR="00BF2A7F">
        <w:rPr>
          <w:rFonts w:ascii="Times New Roman" w:eastAsia="Times New Roman" w:hAnsi="Times New Roman" w:cs="Times New Roman"/>
          <w:b/>
          <w:bCs/>
          <w:color w:val="00000A"/>
          <w:kern w:val="1"/>
          <w:sz w:val="24"/>
          <w:szCs w:val="24"/>
          <w:lang w:eastAsia="ar-SA"/>
        </w:rPr>
        <w:t>Русский язык</w:t>
      </w:r>
      <w:r w:rsidRPr="00560C82">
        <w:rPr>
          <w:rFonts w:ascii="Times New Roman" w:eastAsia="Times New Roman" w:hAnsi="Times New Roman" w:cs="Times New Roman"/>
          <w:b/>
          <w:bCs/>
          <w:color w:val="00000A"/>
          <w:kern w:val="1"/>
          <w:sz w:val="24"/>
          <w:szCs w:val="24"/>
          <w:lang w:eastAsia="ar-SA"/>
        </w:rPr>
        <w:t xml:space="preserve">» </w:t>
      </w:r>
      <w:r w:rsidRPr="002831D4">
        <w:rPr>
          <w:rFonts w:ascii="Times New Roman" w:eastAsia="Times New Roman" w:hAnsi="Times New Roman" w:cs="Times New Roman"/>
          <w:b/>
          <w:bCs/>
          <w:color w:val="00000A"/>
          <w:kern w:val="1"/>
          <w:sz w:val="24"/>
          <w:szCs w:val="24"/>
          <w:lang w:eastAsia="ar-SA"/>
        </w:rPr>
        <w:t xml:space="preserve"> 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при получении начального общего образования у выпускников </w:t>
      </w: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 xml:space="preserve">будут сформированы </w:t>
      </w:r>
      <w:r w:rsidRPr="002831D4">
        <w:rPr>
          <w:rFonts w:ascii="Times New Roman" w:eastAsia="Times New Roman" w:hAnsi="Times New Roman" w:cs="Times New Roman"/>
          <w:iCs/>
          <w:color w:val="00000A"/>
          <w:spacing w:val="2"/>
          <w:kern w:val="1"/>
          <w:sz w:val="24"/>
          <w:szCs w:val="24"/>
          <w:lang w:eastAsia="ar-SA"/>
        </w:rPr>
        <w:t>личностные, регулятивные, познава</w:t>
      </w:r>
      <w:r w:rsidRPr="002831D4">
        <w:rPr>
          <w:rFonts w:ascii="Times New Roman" w:eastAsia="Times New Roman" w:hAnsi="Times New Roman" w:cs="Times New Roman"/>
          <w:iCs/>
          <w:color w:val="00000A"/>
          <w:kern w:val="1"/>
          <w:sz w:val="24"/>
          <w:szCs w:val="24"/>
          <w:lang w:eastAsia="ar-SA"/>
        </w:rPr>
        <w:t xml:space="preserve">тельные 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и </w:t>
      </w:r>
      <w:r w:rsidRPr="002831D4">
        <w:rPr>
          <w:rFonts w:ascii="Times New Roman" w:eastAsia="Times New Roman" w:hAnsi="Times New Roman" w:cs="Times New Roman"/>
          <w:iCs/>
          <w:color w:val="00000A"/>
          <w:kern w:val="1"/>
          <w:sz w:val="24"/>
          <w:szCs w:val="24"/>
          <w:lang w:eastAsia="ar-SA"/>
        </w:rPr>
        <w:t xml:space="preserve">коммуникативные 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универсальные учебные действия как основа умения учиться.</w:t>
      </w:r>
    </w:p>
    <w:p w:rsidR="00844CBB" w:rsidRPr="00560C82" w:rsidRDefault="00844CBB" w:rsidP="009D2338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A"/>
          <w:kern w:val="1"/>
          <w:sz w:val="24"/>
          <w:szCs w:val="24"/>
          <w:lang w:eastAsia="ar-SA"/>
        </w:rPr>
      </w:pPr>
    </w:p>
    <w:p w:rsidR="00844CBB" w:rsidRPr="002831D4" w:rsidRDefault="00844CBB" w:rsidP="009D2338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b/>
          <w:i/>
          <w:color w:val="00000A"/>
          <w:kern w:val="1"/>
          <w:sz w:val="24"/>
          <w:szCs w:val="24"/>
          <w:lang w:eastAsia="ar-SA"/>
        </w:rPr>
        <w:t>Личностные универсальные учебные действия</w:t>
      </w:r>
    </w:p>
    <w:p w:rsidR="00844CBB" w:rsidRPr="002831D4" w:rsidRDefault="00844CBB" w:rsidP="009D2338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ar-SA"/>
        </w:rPr>
        <w:t>У выпускника будут сформированы:</w:t>
      </w:r>
    </w:p>
    <w:p w:rsidR="00844CBB" w:rsidRPr="002831D4" w:rsidRDefault="00844CBB" w:rsidP="009D2338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внутренняя позиция школьника на уровне положитель</w:t>
      </w:r>
      <w:r w:rsidRPr="002831D4">
        <w:rPr>
          <w:rFonts w:ascii="Times New Roman" w:eastAsia="Times New Roman" w:hAnsi="Times New Roman" w:cs="Times New Roman"/>
          <w:color w:val="00000A"/>
          <w:spacing w:val="4"/>
          <w:kern w:val="1"/>
          <w:sz w:val="24"/>
          <w:szCs w:val="24"/>
          <w:lang w:eastAsia="ar-SA"/>
        </w:rPr>
        <w:t xml:space="preserve">ного отношения к школе, ориентации на содержательные моменты школьной действительности и принятия образца 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«хорошего ученика»;</w:t>
      </w:r>
    </w:p>
    <w:p w:rsidR="00844CBB" w:rsidRPr="002831D4" w:rsidRDefault="00844CBB" w:rsidP="009D2338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 xml:space="preserve">широкая мотивационная основа учебной деятельности, 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включающая социальные, учебно-познавательные и внешние мотивы;</w:t>
      </w:r>
    </w:p>
    <w:p w:rsidR="00844CBB" w:rsidRPr="002831D4" w:rsidRDefault="00844CBB" w:rsidP="009D2338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учебно-познавательный интерес к новому учебному материалу и способам решения новой задачи;</w:t>
      </w:r>
    </w:p>
    <w:p w:rsidR="00844CBB" w:rsidRPr="002831D4" w:rsidRDefault="00844CBB" w:rsidP="009D2338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4"/>
          <w:kern w:val="1"/>
          <w:sz w:val="24"/>
          <w:szCs w:val="24"/>
          <w:lang w:eastAsia="ar-SA"/>
        </w:rPr>
        <w:t xml:space="preserve">ориентация на понимание причин успеха в учебной </w:t>
      </w: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>деятельности, в том числе на самоанализ и самоконтроль резуль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844CBB" w:rsidRPr="002831D4" w:rsidRDefault="00844CBB" w:rsidP="009D2338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способность к оценке своей учебной деятельности;</w:t>
      </w:r>
    </w:p>
    <w:p w:rsidR="00844CBB" w:rsidRPr="002831D4" w:rsidRDefault="00844CBB" w:rsidP="009D2338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spacing w:val="-2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4"/>
          <w:kern w:val="1"/>
          <w:sz w:val="24"/>
          <w:szCs w:val="24"/>
          <w:lang w:eastAsia="ar-SA"/>
        </w:rPr>
        <w:t xml:space="preserve">основы гражданской идентичности, своей этнической </w:t>
      </w: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>принадлежности в форме осознания «Я» как члена семьи,</w:t>
      </w:r>
      <w:r w:rsidRPr="002831D4">
        <w:rPr>
          <w:rFonts w:ascii="Times New Roman" w:eastAsia="Times New Roman" w:hAnsi="Times New Roman" w:cs="Times New Roman"/>
          <w:color w:val="00000A"/>
          <w:spacing w:val="-2"/>
          <w:kern w:val="1"/>
          <w:sz w:val="24"/>
          <w:szCs w:val="24"/>
          <w:lang w:eastAsia="ar-SA"/>
        </w:rPr>
        <w:t xml:space="preserve">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844CBB" w:rsidRPr="002831D4" w:rsidRDefault="00844CBB" w:rsidP="009D2338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 xml:space="preserve">ориентация в нравственном содержании и смысле как 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собственных поступков, так и поступков окружающих людей;</w:t>
      </w:r>
    </w:p>
    <w:p w:rsidR="00844CBB" w:rsidRPr="002831D4" w:rsidRDefault="00844CBB" w:rsidP="009D2338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знание основных моральных норм и ориентация на их выполнение;</w:t>
      </w:r>
    </w:p>
    <w:p w:rsidR="00844CBB" w:rsidRPr="002831D4" w:rsidRDefault="00844CBB" w:rsidP="009D2338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развитие этических чувств — стыда, вины, совести как регуляторов морального поведения; понимание чувств других людей и сопереживание им;</w:t>
      </w:r>
    </w:p>
    <w:p w:rsidR="00844CBB" w:rsidRPr="002831D4" w:rsidRDefault="00844CBB" w:rsidP="009D2338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установка на здоровый образ жизни;</w:t>
      </w:r>
    </w:p>
    <w:p w:rsidR="00844CBB" w:rsidRPr="002831D4" w:rsidRDefault="00844CBB" w:rsidP="009D2338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-2"/>
          <w:kern w:val="1"/>
          <w:sz w:val="24"/>
          <w:szCs w:val="24"/>
          <w:lang w:eastAsia="ar-SA"/>
        </w:rPr>
        <w:t>основы экологической культуры: принятие ценности природного мира, готовность следовать в своей деятельности нор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мам природоохранного, нерасточительного, </w:t>
      </w:r>
      <w:proofErr w:type="spellStart"/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здоровьесберегающего</w:t>
      </w:r>
      <w:proofErr w:type="spellEnd"/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 поведения;</w:t>
      </w:r>
    </w:p>
    <w:p w:rsidR="00844CBB" w:rsidRPr="00560C82" w:rsidRDefault="00844CBB" w:rsidP="009D2338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 xml:space="preserve">чувство прекрасного и эстетические чувства на основе 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знакомства с мировой и отечественной художественной культурой.</w:t>
      </w:r>
    </w:p>
    <w:p w:rsidR="00844CBB" w:rsidRPr="002831D4" w:rsidRDefault="00844CBB" w:rsidP="009D2338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  <w:lang w:eastAsia="ar-SA"/>
        </w:rPr>
        <w:t>Выпускник получит возможность для формирования:</w:t>
      </w:r>
    </w:p>
    <w:p w:rsidR="00844CBB" w:rsidRPr="002831D4" w:rsidRDefault="00844CBB" w:rsidP="009D2338">
      <w:pPr>
        <w:numPr>
          <w:ilvl w:val="0"/>
          <w:numId w:val="10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spacing w:val="4"/>
          <w:kern w:val="1"/>
          <w:sz w:val="24"/>
          <w:szCs w:val="24"/>
          <w:lang w:eastAsia="ar-SA"/>
        </w:rPr>
        <w:t>внутренней позиции обучающегося на уровне поло</w:t>
      </w: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жительного отношения к образовательной организации, понимания необходимости учения, выраженного в преобладании учебно-познавательных мотивов и предпочтении социального способа оценки знаний;</w:t>
      </w:r>
    </w:p>
    <w:p w:rsidR="00844CBB" w:rsidRPr="002831D4" w:rsidRDefault="00844CBB" w:rsidP="009D2338">
      <w:pPr>
        <w:numPr>
          <w:ilvl w:val="0"/>
          <w:numId w:val="10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spacing w:val="-2"/>
          <w:kern w:val="1"/>
          <w:sz w:val="24"/>
          <w:szCs w:val="24"/>
          <w:lang w:eastAsia="ar-SA"/>
        </w:rPr>
        <w:t>выраженной устойчивой учебно-познавательной моти</w:t>
      </w: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вации учения;</w:t>
      </w:r>
    </w:p>
    <w:p w:rsidR="00844CBB" w:rsidRPr="002831D4" w:rsidRDefault="00844CBB" w:rsidP="009D2338">
      <w:pPr>
        <w:numPr>
          <w:ilvl w:val="0"/>
          <w:numId w:val="10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spacing w:val="-2"/>
          <w:kern w:val="1"/>
          <w:sz w:val="24"/>
          <w:szCs w:val="24"/>
          <w:lang w:eastAsia="ar-SA"/>
        </w:rPr>
        <w:t xml:space="preserve">устойчивого учебно-познавательного интереса к новым </w:t>
      </w: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общим способам решения задач;</w:t>
      </w:r>
    </w:p>
    <w:p w:rsidR="00844CBB" w:rsidRPr="002831D4" w:rsidRDefault="00844CBB" w:rsidP="009D2338">
      <w:pPr>
        <w:numPr>
          <w:ilvl w:val="0"/>
          <w:numId w:val="10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адекватного понимания причин успешности/</w:t>
      </w:r>
      <w:proofErr w:type="spellStart"/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неуспешности</w:t>
      </w:r>
      <w:proofErr w:type="spellEnd"/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 xml:space="preserve"> учебной деятельности;</w:t>
      </w:r>
    </w:p>
    <w:p w:rsidR="00844CBB" w:rsidRPr="002831D4" w:rsidRDefault="00844CBB" w:rsidP="009D2338">
      <w:pPr>
        <w:numPr>
          <w:ilvl w:val="0"/>
          <w:numId w:val="10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spacing w:val="-2"/>
          <w:kern w:val="1"/>
          <w:sz w:val="24"/>
          <w:szCs w:val="24"/>
          <w:lang w:eastAsia="ar-SA"/>
        </w:rPr>
        <w:t>положительной адекватной дифференцированной само</w:t>
      </w: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оценки на основе критерия успешности реализации социальной роли «хорошего ученика»;</w:t>
      </w:r>
    </w:p>
    <w:p w:rsidR="00844CBB" w:rsidRPr="002831D4" w:rsidRDefault="00844CBB" w:rsidP="009D2338">
      <w:pPr>
        <w:numPr>
          <w:ilvl w:val="0"/>
          <w:numId w:val="10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spacing w:val="4"/>
          <w:kern w:val="1"/>
          <w:sz w:val="24"/>
          <w:szCs w:val="24"/>
          <w:lang w:eastAsia="ar-SA"/>
        </w:rPr>
        <w:t xml:space="preserve">компетентности в реализации основ гражданской </w:t>
      </w: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идентичности в поступках и деятельности;</w:t>
      </w:r>
    </w:p>
    <w:p w:rsidR="00844CBB" w:rsidRPr="002831D4" w:rsidRDefault="00844CBB" w:rsidP="009D2338">
      <w:pPr>
        <w:numPr>
          <w:ilvl w:val="0"/>
          <w:numId w:val="10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морального сознания на конвенциональном уровне, способности к решению моральных дилемм на основе учёта позиций партнёров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844CBB" w:rsidRPr="002831D4" w:rsidRDefault="00844CBB" w:rsidP="009D2338">
      <w:pPr>
        <w:numPr>
          <w:ilvl w:val="0"/>
          <w:numId w:val="10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установки на здоровый образ жизни и реализации её в реальном поведении и поступках;</w:t>
      </w:r>
    </w:p>
    <w:p w:rsidR="00821F96" w:rsidRPr="00821F96" w:rsidRDefault="00844CBB" w:rsidP="009D2338">
      <w:pPr>
        <w:numPr>
          <w:ilvl w:val="0"/>
          <w:numId w:val="10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  <w:lang w:eastAsia="ar-SA"/>
        </w:rPr>
      </w:pPr>
      <w:r w:rsidRPr="00821F9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 xml:space="preserve">осознанных устойчивых эстетических предпочтений и ориентации на искусство как значимую сферу человеческой жизни; </w:t>
      </w:r>
    </w:p>
    <w:p w:rsidR="00844CBB" w:rsidRPr="00821F96" w:rsidRDefault="00844CBB" w:rsidP="009D2338">
      <w:pPr>
        <w:numPr>
          <w:ilvl w:val="0"/>
          <w:numId w:val="10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  <w:lang w:eastAsia="ar-SA"/>
        </w:rPr>
      </w:pPr>
      <w:proofErr w:type="spellStart"/>
      <w:r w:rsidRPr="00821F9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эмпатии</w:t>
      </w:r>
      <w:proofErr w:type="spellEnd"/>
      <w:r w:rsidRPr="00821F9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 xml:space="preserve"> как осознанного понимания чувств других людей и сопереживания им, выражающихся в поступках, направленных на помощь другим и обеспечение их благополучия.</w:t>
      </w:r>
    </w:p>
    <w:p w:rsidR="00844CBB" w:rsidRPr="00560C82" w:rsidRDefault="00844CBB" w:rsidP="009D2338">
      <w:pPr>
        <w:tabs>
          <w:tab w:val="left" w:pos="567"/>
        </w:tabs>
        <w:suppressAutoHyphens/>
        <w:spacing w:after="0" w:line="240" w:lineRule="auto"/>
        <w:ind w:left="426" w:firstLine="426"/>
        <w:jc w:val="both"/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</w:pPr>
    </w:p>
    <w:p w:rsidR="00844CBB" w:rsidRPr="002831D4" w:rsidRDefault="00844CBB" w:rsidP="009D2338">
      <w:pPr>
        <w:tabs>
          <w:tab w:val="left" w:pos="567"/>
        </w:tabs>
        <w:suppressAutoHyphens/>
        <w:spacing w:after="0" w:line="240" w:lineRule="auto"/>
        <w:ind w:left="426" w:firstLine="426"/>
        <w:jc w:val="both"/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  <w:lastRenderedPageBreak/>
        <w:t>Регулятивные универсальные учебные действия</w:t>
      </w:r>
    </w:p>
    <w:p w:rsidR="00844CBB" w:rsidRPr="002831D4" w:rsidRDefault="00844CBB" w:rsidP="009D2338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ar-SA"/>
        </w:rPr>
        <w:t>Выпускник научится:</w:t>
      </w:r>
    </w:p>
    <w:p w:rsidR="00844CBB" w:rsidRPr="002831D4" w:rsidRDefault="00844CBB" w:rsidP="009D2338">
      <w:pPr>
        <w:numPr>
          <w:ilvl w:val="0"/>
          <w:numId w:val="11"/>
        </w:numPr>
        <w:tabs>
          <w:tab w:val="left" w:pos="426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принимать и сохранять учебную задачу;</w:t>
      </w:r>
    </w:p>
    <w:p w:rsidR="00844CBB" w:rsidRPr="002831D4" w:rsidRDefault="00844CBB" w:rsidP="009D2338">
      <w:pPr>
        <w:numPr>
          <w:ilvl w:val="0"/>
          <w:numId w:val="11"/>
        </w:numPr>
        <w:tabs>
          <w:tab w:val="left" w:pos="426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-4"/>
          <w:kern w:val="1"/>
          <w:sz w:val="24"/>
          <w:szCs w:val="24"/>
          <w:lang w:eastAsia="ar-SA"/>
        </w:rPr>
        <w:t>учитывать выделенные учителем ориентиры действия в но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вом учебном материале в сотрудничестве с учителем;</w:t>
      </w:r>
    </w:p>
    <w:p w:rsidR="00844CBB" w:rsidRPr="002831D4" w:rsidRDefault="00844CBB" w:rsidP="009D2338">
      <w:pPr>
        <w:numPr>
          <w:ilvl w:val="0"/>
          <w:numId w:val="11"/>
        </w:numPr>
        <w:tabs>
          <w:tab w:val="left" w:pos="426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планировать свои действия в соответствии с поставленной задачей и условиями её реализации, в том числе во внутреннем плане;</w:t>
      </w:r>
    </w:p>
    <w:p w:rsidR="00844CBB" w:rsidRPr="002831D4" w:rsidRDefault="00844CBB" w:rsidP="009D2338">
      <w:pPr>
        <w:numPr>
          <w:ilvl w:val="0"/>
          <w:numId w:val="11"/>
        </w:numPr>
        <w:tabs>
          <w:tab w:val="left" w:pos="426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-4"/>
          <w:kern w:val="1"/>
          <w:sz w:val="24"/>
          <w:szCs w:val="24"/>
          <w:lang w:eastAsia="ar-SA"/>
        </w:rPr>
        <w:t>учитывать установленные правила в планировании и конт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роле способа решения;</w:t>
      </w:r>
    </w:p>
    <w:p w:rsidR="00844CBB" w:rsidRPr="002831D4" w:rsidRDefault="00844CBB" w:rsidP="009D2338">
      <w:pPr>
        <w:numPr>
          <w:ilvl w:val="0"/>
          <w:numId w:val="11"/>
        </w:numPr>
        <w:tabs>
          <w:tab w:val="left" w:pos="426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-2"/>
          <w:kern w:val="1"/>
          <w:sz w:val="24"/>
          <w:szCs w:val="24"/>
          <w:lang w:eastAsia="ar-SA"/>
        </w:rPr>
        <w:t>осуществлять итоговый и пошаговый контроль по резуль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тату;</w:t>
      </w:r>
    </w:p>
    <w:p w:rsidR="00844CBB" w:rsidRPr="002831D4" w:rsidRDefault="00844CBB" w:rsidP="009D2338">
      <w:pPr>
        <w:numPr>
          <w:ilvl w:val="0"/>
          <w:numId w:val="11"/>
        </w:numPr>
        <w:tabs>
          <w:tab w:val="left" w:pos="426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оценивать правильность выполнения действия на уровне </w:t>
      </w: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>адекватной ретроспективной оценки соответствия результа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тов требованиям данной задачи;</w:t>
      </w:r>
    </w:p>
    <w:p w:rsidR="00844CBB" w:rsidRPr="002831D4" w:rsidRDefault="00844CBB" w:rsidP="009D2338">
      <w:pPr>
        <w:numPr>
          <w:ilvl w:val="0"/>
          <w:numId w:val="11"/>
        </w:numPr>
        <w:tabs>
          <w:tab w:val="left" w:pos="426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>адекватно воспринимать предложения и оценку учите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лей, товарищей, родителей и других людей;</w:t>
      </w:r>
    </w:p>
    <w:p w:rsidR="00844CBB" w:rsidRPr="002831D4" w:rsidRDefault="00844CBB" w:rsidP="009D2338">
      <w:pPr>
        <w:numPr>
          <w:ilvl w:val="0"/>
          <w:numId w:val="11"/>
        </w:numPr>
        <w:tabs>
          <w:tab w:val="left" w:pos="426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различать способ и результат действия;</w:t>
      </w:r>
    </w:p>
    <w:p w:rsidR="00844CBB" w:rsidRPr="002831D4" w:rsidRDefault="00844CBB" w:rsidP="009D2338">
      <w:pPr>
        <w:numPr>
          <w:ilvl w:val="0"/>
          <w:numId w:val="11"/>
        </w:numPr>
        <w:tabs>
          <w:tab w:val="left" w:pos="426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A"/>
          <w:spacing w:val="-4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-4"/>
          <w:kern w:val="1"/>
          <w:sz w:val="24"/>
          <w:szCs w:val="24"/>
          <w:lang w:eastAsia="ar-SA"/>
        </w:rPr>
        <w:t xml:space="preserve">вносить необходимые коррективы в действие после его завершения на основе его оценки и учёта характера сделанных 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ошибок, использовать предложения и оценки для создания </w:t>
      </w:r>
      <w:r w:rsidRPr="002831D4">
        <w:rPr>
          <w:rFonts w:ascii="Times New Roman" w:eastAsia="Times New Roman" w:hAnsi="Times New Roman" w:cs="Times New Roman"/>
          <w:color w:val="00000A"/>
          <w:spacing w:val="-4"/>
          <w:kern w:val="1"/>
          <w:sz w:val="24"/>
          <w:szCs w:val="24"/>
          <w:lang w:eastAsia="ar-SA"/>
        </w:rPr>
        <w:t>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</w:p>
    <w:p w:rsidR="00844CBB" w:rsidRPr="002831D4" w:rsidRDefault="00844CBB" w:rsidP="009D2338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  <w:lang w:eastAsia="ar-SA"/>
        </w:rPr>
        <w:t>Выпускник получит возможность научиться:</w:t>
      </w:r>
    </w:p>
    <w:p w:rsidR="00844CBB" w:rsidRPr="002831D4" w:rsidRDefault="00844CBB" w:rsidP="009D2338">
      <w:pPr>
        <w:numPr>
          <w:ilvl w:val="0"/>
          <w:numId w:val="12"/>
        </w:numPr>
        <w:tabs>
          <w:tab w:val="left" w:pos="426"/>
          <w:tab w:val="left" w:pos="993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в сотрудничестве с учителем ставить новые учебные задачи;</w:t>
      </w:r>
    </w:p>
    <w:p w:rsidR="00844CBB" w:rsidRPr="002831D4" w:rsidRDefault="00844CBB" w:rsidP="009D2338">
      <w:pPr>
        <w:numPr>
          <w:ilvl w:val="0"/>
          <w:numId w:val="12"/>
        </w:numPr>
        <w:tabs>
          <w:tab w:val="left" w:pos="426"/>
          <w:tab w:val="left" w:pos="993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iCs/>
          <w:color w:val="00000A"/>
          <w:spacing w:val="-6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spacing w:val="-6"/>
          <w:kern w:val="1"/>
          <w:sz w:val="24"/>
          <w:szCs w:val="24"/>
          <w:lang w:eastAsia="ar-SA"/>
        </w:rPr>
        <w:t>преобразовывать практическую задачу в познавательную;</w:t>
      </w:r>
    </w:p>
    <w:p w:rsidR="00844CBB" w:rsidRPr="002831D4" w:rsidRDefault="00844CBB" w:rsidP="009D2338">
      <w:pPr>
        <w:numPr>
          <w:ilvl w:val="0"/>
          <w:numId w:val="12"/>
        </w:numPr>
        <w:tabs>
          <w:tab w:val="left" w:pos="426"/>
          <w:tab w:val="left" w:pos="993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проявлять познавательную инициативу в учебном сотрудничестве;</w:t>
      </w:r>
    </w:p>
    <w:p w:rsidR="00844CBB" w:rsidRPr="002831D4" w:rsidRDefault="00844CBB" w:rsidP="009D2338">
      <w:pPr>
        <w:numPr>
          <w:ilvl w:val="0"/>
          <w:numId w:val="12"/>
        </w:numPr>
        <w:tabs>
          <w:tab w:val="left" w:pos="426"/>
          <w:tab w:val="left" w:pos="993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spacing w:val="-2"/>
          <w:kern w:val="1"/>
          <w:sz w:val="24"/>
          <w:szCs w:val="24"/>
          <w:lang w:eastAsia="ar-SA"/>
        </w:rPr>
        <w:t>самостоятельно учитывать выделенные учителем ори</w:t>
      </w: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ентиры действия в новом учебном материале;</w:t>
      </w:r>
    </w:p>
    <w:p w:rsidR="00844CBB" w:rsidRPr="002831D4" w:rsidRDefault="00844CBB" w:rsidP="009D2338">
      <w:pPr>
        <w:numPr>
          <w:ilvl w:val="0"/>
          <w:numId w:val="12"/>
        </w:numPr>
        <w:tabs>
          <w:tab w:val="left" w:pos="426"/>
          <w:tab w:val="left" w:pos="993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spacing w:val="2"/>
          <w:kern w:val="1"/>
          <w:sz w:val="24"/>
          <w:szCs w:val="24"/>
          <w:lang w:eastAsia="ar-SA"/>
        </w:rPr>
        <w:t xml:space="preserve">осуществлять констатирующий и предвосхищающий </w:t>
      </w: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контроль по результату и по способу действия, актуальный контроль на уровне произвольного внимания;</w:t>
      </w:r>
    </w:p>
    <w:p w:rsidR="00844CBB" w:rsidRPr="00560C82" w:rsidRDefault="00844CBB" w:rsidP="009D2338">
      <w:pPr>
        <w:numPr>
          <w:ilvl w:val="0"/>
          <w:numId w:val="12"/>
        </w:numPr>
        <w:tabs>
          <w:tab w:val="left" w:pos="426"/>
          <w:tab w:val="left" w:pos="993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самостоятельно оценивать правильность выполнения действия и вносить необходимые коррективы в исполнение как по ходу его реализации, так и в конце действия.</w:t>
      </w:r>
    </w:p>
    <w:p w:rsidR="00844CBB" w:rsidRPr="00560C82" w:rsidRDefault="00844CBB" w:rsidP="009D2338">
      <w:pPr>
        <w:tabs>
          <w:tab w:val="left" w:pos="426"/>
          <w:tab w:val="left" w:pos="993"/>
        </w:tabs>
        <w:suppressAutoHyphens/>
        <w:spacing w:after="0" w:line="240" w:lineRule="auto"/>
        <w:ind w:left="1134" w:firstLine="426"/>
        <w:jc w:val="both"/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</w:pPr>
    </w:p>
    <w:p w:rsidR="00844CBB" w:rsidRPr="002831D4" w:rsidRDefault="00844CBB" w:rsidP="009D2338">
      <w:pPr>
        <w:tabs>
          <w:tab w:val="left" w:pos="426"/>
          <w:tab w:val="left" w:pos="993"/>
        </w:tabs>
        <w:suppressAutoHyphens/>
        <w:spacing w:after="0" w:line="240" w:lineRule="auto"/>
        <w:ind w:left="1134" w:firstLine="426"/>
        <w:jc w:val="both"/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  <w:t>Познавательные универсальные учебные действия</w:t>
      </w:r>
    </w:p>
    <w:p w:rsidR="00844CBB" w:rsidRPr="002831D4" w:rsidRDefault="00844CBB" w:rsidP="009D2338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ar-SA"/>
        </w:rPr>
        <w:t>Выпускник научится:</w:t>
      </w:r>
    </w:p>
    <w:p w:rsidR="00844CBB" w:rsidRPr="002831D4" w:rsidRDefault="00844CBB" w:rsidP="009D2338">
      <w:pPr>
        <w:numPr>
          <w:ilvl w:val="0"/>
          <w:numId w:val="16"/>
        </w:num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</w:t>
      </w:r>
      <w:r w:rsidRPr="002831D4">
        <w:rPr>
          <w:rFonts w:ascii="Times New Roman" w:eastAsia="Times New Roman" w:hAnsi="Times New Roman" w:cs="Times New Roman"/>
          <w:color w:val="00000A"/>
          <w:spacing w:val="-2"/>
          <w:kern w:val="1"/>
          <w:sz w:val="24"/>
          <w:szCs w:val="24"/>
          <w:lang w:eastAsia="ar-SA"/>
        </w:rPr>
        <w:t xml:space="preserve">цифровые), в открытом информационном пространстве, в том 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числе контролируемом пространстве сети Интернет;</w:t>
      </w:r>
    </w:p>
    <w:p w:rsidR="00844CBB" w:rsidRPr="002831D4" w:rsidRDefault="00844CBB" w:rsidP="009D2338">
      <w:pPr>
        <w:numPr>
          <w:ilvl w:val="0"/>
          <w:numId w:val="16"/>
        </w:num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осуществлять запись (фиксацию) выборочной информации об окружающем мире и о себе самом, в том числе с помощью инструментов ИКТ;</w:t>
      </w:r>
    </w:p>
    <w:p w:rsidR="00844CBB" w:rsidRPr="002831D4" w:rsidRDefault="00844CBB" w:rsidP="009D2338">
      <w:pPr>
        <w:numPr>
          <w:ilvl w:val="0"/>
          <w:numId w:val="16"/>
        </w:num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-2"/>
          <w:kern w:val="1"/>
          <w:sz w:val="24"/>
          <w:szCs w:val="24"/>
          <w:lang w:eastAsia="ar-SA"/>
        </w:rPr>
        <w:t>использовать знаково-символические средства, в том чис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ле модели (включая виртуальные) и схемы (включая концептуальные), для решения задач;</w:t>
      </w:r>
    </w:p>
    <w:p w:rsidR="00844CBB" w:rsidRPr="00560C82" w:rsidRDefault="00844CBB" w:rsidP="009D2338">
      <w:pPr>
        <w:numPr>
          <w:ilvl w:val="0"/>
          <w:numId w:val="16"/>
        </w:numPr>
        <w:tabs>
          <w:tab w:val="left" w:pos="142"/>
          <w:tab w:val="left" w:pos="567"/>
          <w:tab w:val="left" w:leader="dot" w:pos="624"/>
        </w:tabs>
        <w:suppressAutoHyphens/>
        <w:spacing w:after="0" w:line="240" w:lineRule="auto"/>
        <w:ind w:firstLine="426"/>
        <w:jc w:val="both"/>
        <w:rPr>
          <w:rFonts w:ascii="Times New Roman" w:eastAsia="@Arial Unicode MS" w:hAnsi="Times New Roman" w:cs="Times New Roman"/>
          <w:iCs/>
          <w:color w:val="000000"/>
          <w:kern w:val="1"/>
          <w:sz w:val="24"/>
          <w:szCs w:val="24"/>
          <w:lang w:eastAsia="ar-SA"/>
        </w:rPr>
      </w:pPr>
      <w:r w:rsidRPr="00560C82">
        <w:rPr>
          <w:rFonts w:ascii="Times New Roman" w:eastAsia="@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>проявлять познавательную инициативу в учебном сотрудничестве;</w:t>
      </w:r>
    </w:p>
    <w:p w:rsidR="00844CBB" w:rsidRPr="002831D4" w:rsidRDefault="00844CBB" w:rsidP="009D2338">
      <w:pPr>
        <w:numPr>
          <w:ilvl w:val="0"/>
          <w:numId w:val="16"/>
        </w:num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строить сообщения в устной и письменной форме;</w:t>
      </w:r>
    </w:p>
    <w:p w:rsidR="00844CBB" w:rsidRPr="002831D4" w:rsidRDefault="00844CBB" w:rsidP="009D2338">
      <w:pPr>
        <w:numPr>
          <w:ilvl w:val="0"/>
          <w:numId w:val="16"/>
        </w:num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A"/>
          <w:spacing w:val="-4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-4"/>
          <w:kern w:val="1"/>
          <w:sz w:val="24"/>
          <w:szCs w:val="24"/>
          <w:lang w:eastAsia="ar-SA"/>
        </w:rPr>
        <w:t>ориентироваться на разнообразие способов решения задач;</w:t>
      </w:r>
    </w:p>
    <w:p w:rsidR="00844CBB" w:rsidRPr="002831D4" w:rsidRDefault="00844CBB" w:rsidP="009D2338">
      <w:pPr>
        <w:numPr>
          <w:ilvl w:val="0"/>
          <w:numId w:val="16"/>
        </w:num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-2"/>
          <w:kern w:val="1"/>
          <w:sz w:val="24"/>
          <w:szCs w:val="24"/>
          <w:lang w:eastAsia="ar-SA"/>
        </w:rPr>
        <w:t>основам смыслового восприятия художественных и позна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вательных текстов, выделять существенную информацию из сообщений разных видов (в первую очередь текстов);</w:t>
      </w:r>
    </w:p>
    <w:p w:rsidR="00844CBB" w:rsidRPr="002831D4" w:rsidRDefault="00844CBB" w:rsidP="009D2338">
      <w:pPr>
        <w:numPr>
          <w:ilvl w:val="0"/>
          <w:numId w:val="16"/>
        </w:num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осуществлять анализ объектов с выделением существенных и несущественных признаков;</w:t>
      </w:r>
    </w:p>
    <w:p w:rsidR="00844CBB" w:rsidRPr="002831D4" w:rsidRDefault="00844CBB" w:rsidP="009D2338">
      <w:pPr>
        <w:numPr>
          <w:ilvl w:val="0"/>
          <w:numId w:val="16"/>
        </w:num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осуществлять синтез как составление целого из частей;</w:t>
      </w:r>
    </w:p>
    <w:p w:rsidR="00844CBB" w:rsidRPr="002831D4" w:rsidRDefault="00844CBB" w:rsidP="009D2338">
      <w:pPr>
        <w:numPr>
          <w:ilvl w:val="0"/>
          <w:numId w:val="16"/>
        </w:num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4"/>
          <w:kern w:val="1"/>
          <w:sz w:val="24"/>
          <w:szCs w:val="24"/>
          <w:lang w:eastAsia="ar-SA"/>
        </w:rPr>
        <w:t xml:space="preserve">проводить сравнение, </w:t>
      </w:r>
      <w:proofErr w:type="spellStart"/>
      <w:r w:rsidRPr="002831D4">
        <w:rPr>
          <w:rFonts w:ascii="Times New Roman" w:eastAsia="Times New Roman" w:hAnsi="Times New Roman" w:cs="Times New Roman"/>
          <w:color w:val="00000A"/>
          <w:spacing w:val="4"/>
          <w:kern w:val="1"/>
          <w:sz w:val="24"/>
          <w:szCs w:val="24"/>
          <w:lang w:eastAsia="ar-SA"/>
        </w:rPr>
        <w:t>сериацию</w:t>
      </w:r>
      <w:proofErr w:type="spellEnd"/>
      <w:r w:rsidRPr="002831D4">
        <w:rPr>
          <w:rFonts w:ascii="Times New Roman" w:eastAsia="Times New Roman" w:hAnsi="Times New Roman" w:cs="Times New Roman"/>
          <w:color w:val="00000A"/>
          <w:spacing w:val="4"/>
          <w:kern w:val="1"/>
          <w:sz w:val="24"/>
          <w:szCs w:val="24"/>
          <w:lang w:eastAsia="ar-SA"/>
        </w:rPr>
        <w:t xml:space="preserve"> и классификацию по 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заданным критериям;</w:t>
      </w:r>
    </w:p>
    <w:p w:rsidR="00844CBB" w:rsidRPr="002831D4" w:rsidRDefault="00844CBB" w:rsidP="009D2338">
      <w:pPr>
        <w:numPr>
          <w:ilvl w:val="0"/>
          <w:numId w:val="16"/>
        </w:num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>устанавливать причинно-следственные связи в изучае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мом круге явлений;</w:t>
      </w:r>
    </w:p>
    <w:p w:rsidR="00844CBB" w:rsidRPr="002831D4" w:rsidRDefault="00844CBB" w:rsidP="009D2338">
      <w:pPr>
        <w:numPr>
          <w:ilvl w:val="0"/>
          <w:numId w:val="16"/>
        </w:num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lastRenderedPageBreak/>
        <w:t>строить рассуждения в форме связи простых суждений об объекте, его строении, свойствах и связях;</w:t>
      </w:r>
    </w:p>
    <w:p w:rsidR="00844CBB" w:rsidRPr="002831D4" w:rsidRDefault="00844CBB" w:rsidP="009D2338">
      <w:pPr>
        <w:numPr>
          <w:ilvl w:val="0"/>
          <w:numId w:val="16"/>
        </w:num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обобщать, т. е. осуществлять генерализацию и выведение общности для целого ряда или класса единичных объектов, на основе выделения сущностной связи;</w:t>
      </w:r>
    </w:p>
    <w:p w:rsidR="00844CBB" w:rsidRPr="002831D4" w:rsidRDefault="00844CBB" w:rsidP="009D2338">
      <w:pPr>
        <w:numPr>
          <w:ilvl w:val="0"/>
          <w:numId w:val="16"/>
        </w:num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844CBB" w:rsidRPr="002831D4" w:rsidRDefault="00844CBB" w:rsidP="009D2338">
      <w:pPr>
        <w:numPr>
          <w:ilvl w:val="0"/>
          <w:numId w:val="16"/>
        </w:num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устанавливать аналогии;</w:t>
      </w:r>
    </w:p>
    <w:p w:rsidR="00844CBB" w:rsidRPr="002831D4" w:rsidRDefault="00844CBB" w:rsidP="009D2338">
      <w:pPr>
        <w:numPr>
          <w:ilvl w:val="0"/>
          <w:numId w:val="16"/>
        </w:num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владеть рядом общих приёмов решения задач.</w:t>
      </w:r>
    </w:p>
    <w:p w:rsidR="00844CBB" w:rsidRPr="002831D4" w:rsidRDefault="00844CBB" w:rsidP="009D2338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  <w:lang w:eastAsia="ar-SA"/>
        </w:rPr>
        <w:t>Выпускник получит возможность научиться:</w:t>
      </w:r>
    </w:p>
    <w:p w:rsidR="00844CBB" w:rsidRPr="002831D4" w:rsidRDefault="00844CBB" w:rsidP="009D2338">
      <w:pPr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осуществлять расширенный поиск информации с использованием ресурсов библиотек и сети Интернет;</w:t>
      </w:r>
    </w:p>
    <w:p w:rsidR="00844CBB" w:rsidRPr="002831D4" w:rsidRDefault="00844CBB" w:rsidP="009D2338">
      <w:pPr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записывать, фиксировать информацию об окружающем мире с помощью инструментов ИКТ;</w:t>
      </w:r>
    </w:p>
    <w:p w:rsidR="00844CBB" w:rsidRPr="002831D4" w:rsidRDefault="00844CBB" w:rsidP="009D2338">
      <w:pPr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создавать и преобразовывать модели и схемы для решения задач;</w:t>
      </w:r>
    </w:p>
    <w:p w:rsidR="00844CBB" w:rsidRPr="002831D4" w:rsidRDefault="00844CBB" w:rsidP="009D2338">
      <w:pPr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осознанно и произвольно строить сообщения в устной и письменной форме;</w:t>
      </w:r>
    </w:p>
    <w:p w:rsidR="00844CBB" w:rsidRPr="002831D4" w:rsidRDefault="00844CBB" w:rsidP="009D2338">
      <w:pPr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осуществлять выбор наиболее эффективных способов решения задач в зависимости от конкретных условий;</w:t>
      </w:r>
    </w:p>
    <w:p w:rsidR="00844CBB" w:rsidRPr="002831D4" w:rsidRDefault="00844CBB" w:rsidP="009D2338">
      <w:pPr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844CBB" w:rsidRPr="002831D4" w:rsidRDefault="00844CBB" w:rsidP="009D2338">
      <w:pPr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 xml:space="preserve">осуществлять сравнение, </w:t>
      </w:r>
      <w:proofErr w:type="spellStart"/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сериацию</w:t>
      </w:r>
      <w:proofErr w:type="spellEnd"/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 xml:space="preserve"> и классификацию, самостоятельно выбирая основания и критерии для указанных логических операций;</w:t>
      </w:r>
    </w:p>
    <w:p w:rsidR="00844CBB" w:rsidRPr="002831D4" w:rsidRDefault="00844CBB" w:rsidP="009D2338">
      <w:pPr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 xml:space="preserve">строить логическое рассуждение, включающее установление </w:t>
      </w:r>
      <w:proofErr w:type="spellStart"/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причинно</w:t>
      </w: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softHyphen/>
        <w:t>следственных</w:t>
      </w:r>
      <w:proofErr w:type="spellEnd"/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 xml:space="preserve"> связей;</w:t>
      </w:r>
    </w:p>
    <w:p w:rsidR="00844CBB" w:rsidRPr="00560C82" w:rsidRDefault="00844CBB" w:rsidP="009D2338">
      <w:pPr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spacing w:val="2"/>
          <w:kern w:val="1"/>
          <w:sz w:val="24"/>
          <w:szCs w:val="24"/>
          <w:lang w:eastAsia="ar-SA"/>
        </w:rPr>
        <w:t xml:space="preserve">произвольно и осознанно владеть общими приёмами </w:t>
      </w: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решения задач.</w:t>
      </w:r>
    </w:p>
    <w:p w:rsidR="00844CBB" w:rsidRPr="00560C82" w:rsidRDefault="00844CBB" w:rsidP="009D2338">
      <w:pPr>
        <w:tabs>
          <w:tab w:val="left" w:pos="426"/>
        </w:tabs>
        <w:suppressAutoHyphens/>
        <w:spacing w:after="0" w:line="240" w:lineRule="auto"/>
        <w:ind w:left="1134" w:firstLine="426"/>
        <w:jc w:val="both"/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</w:pPr>
    </w:p>
    <w:p w:rsidR="00844CBB" w:rsidRPr="002831D4" w:rsidRDefault="00844CBB" w:rsidP="009D2338">
      <w:pPr>
        <w:tabs>
          <w:tab w:val="left" w:pos="426"/>
        </w:tabs>
        <w:suppressAutoHyphens/>
        <w:spacing w:after="0" w:line="240" w:lineRule="auto"/>
        <w:ind w:left="1134" w:firstLine="426"/>
        <w:jc w:val="both"/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  <w:t>Коммуникативные универсальные учебные действия</w:t>
      </w:r>
    </w:p>
    <w:p w:rsidR="00844CBB" w:rsidRPr="002831D4" w:rsidRDefault="00844CBB" w:rsidP="009D2338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ar-SA"/>
        </w:rPr>
        <w:t>Выпускник научится:</w:t>
      </w:r>
    </w:p>
    <w:p w:rsidR="00844CBB" w:rsidRPr="002831D4" w:rsidRDefault="00844CBB" w:rsidP="009D2338">
      <w:pPr>
        <w:numPr>
          <w:ilvl w:val="0"/>
          <w:numId w:val="14"/>
        </w:numPr>
        <w:tabs>
          <w:tab w:val="left" w:pos="426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>адекватно использовать коммуникативные, прежде все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го </w:t>
      </w:r>
      <w:r w:rsidRPr="002831D4">
        <w:rPr>
          <w:rFonts w:ascii="Times New Roman" w:eastAsia="Times New Roman" w:hAnsi="Times New Roman" w:cs="Times New Roman"/>
          <w:color w:val="00000A"/>
          <w:spacing w:val="-2"/>
          <w:kern w:val="1"/>
          <w:sz w:val="24"/>
          <w:szCs w:val="24"/>
          <w:lang w:eastAsia="ar-SA"/>
        </w:rPr>
        <w:t>речевые, средства для решения различных коммуникативных задач, строить монологическое высказывание (в том чис</w:t>
      </w: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 xml:space="preserve">ле сопровождая его аудиовизуальной поддержкой), владеть 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диалогической формой коммуникации, используя в том чис</w:t>
      </w: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>ле средства и инструменты ИКТ и дистанционного обще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ния;</w:t>
      </w:r>
    </w:p>
    <w:p w:rsidR="00844CBB" w:rsidRPr="002831D4" w:rsidRDefault="00844CBB" w:rsidP="009D2338">
      <w:pPr>
        <w:numPr>
          <w:ilvl w:val="0"/>
          <w:numId w:val="14"/>
        </w:numPr>
        <w:tabs>
          <w:tab w:val="left" w:pos="426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</w:t>
      </w:r>
    </w:p>
    <w:p w:rsidR="00844CBB" w:rsidRPr="002831D4" w:rsidRDefault="00844CBB" w:rsidP="009D2338">
      <w:pPr>
        <w:numPr>
          <w:ilvl w:val="0"/>
          <w:numId w:val="14"/>
        </w:numPr>
        <w:tabs>
          <w:tab w:val="left" w:pos="426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учитывать разные мнения и стремиться к координации различных позиций в сотрудничестве;</w:t>
      </w:r>
    </w:p>
    <w:p w:rsidR="00844CBB" w:rsidRPr="002831D4" w:rsidRDefault="00844CBB" w:rsidP="009D2338">
      <w:pPr>
        <w:numPr>
          <w:ilvl w:val="0"/>
          <w:numId w:val="14"/>
        </w:numPr>
        <w:tabs>
          <w:tab w:val="left" w:pos="426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формулировать собственное мнение и позицию;</w:t>
      </w:r>
    </w:p>
    <w:p w:rsidR="00844CBB" w:rsidRPr="002831D4" w:rsidRDefault="00844CBB" w:rsidP="009D2338">
      <w:pPr>
        <w:numPr>
          <w:ilvl w:val="0"/>
          <w:numId w:val="14"/>
        </w:numPr>
        <w:tabs>
          <w:tab w:val="left" w:pos="426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>договариваться и приходить к общему решению в со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вместной деятельности, в том числе в ситуации столкновения интересов;</w:t>
      </w:r>
    </w:p>
    <w:p w:rsidR="00844CBB" w:rsidRPr="002831D4" w:rsidRDefault="00844CBB" w:rsidP="009D2338">
      <w:pPr>
        <w:numPr>
          <w:ilvl w:val="0"/>
          <w:numId w:val="14"/>
        </w:numPr>
        <w:tabs>
          <w:tab w:val="left" w:pos="426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строить понятные для партнёра высказывания, учитывающие, что партнёр знает и видит, а что нет;</w:t>
      </w:r>
    </w:p>
    <w:p w:rsidR="00844CBB" w:rsidRPr="002831D4" w:rsidRDefault="00844CBB" w:rsidP="009D2338">
      <w:pPr>
        <w:numPr>
          <w:ilvl w:val="0"/>
          <w:numId w:val="14"/>
        </w:numPr>
        <w:tabs>
          <w:tab w:val="left" w:pos="426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задавать вопросы;</w:t>
      </w:r>
    </w:p>
    <w:p w:rsidR="00844CBB" w:rsidRPr="002831D4" w:rsidRDefault="00844CBB" w:rsidP="009D2338">
      <w:pPr>
        <w:numPr>
          <w:ilvl w:val="0"/>
          <w:numId w:val="14"/>
        </w:numPr>
        <w:tabs>
          <w:tab w:val="left" w:pos="426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контролировать действия партнёра;</w:t>
      </w:r>
    </w:p>
    <w:p w:rsidR="00844CBB" w:rsidRPr="002831D4" w:rsidRDefault="00844CBB" w:rsidP="009D2338">
      <w:pPr>
        <w:numPr>
          <w:ilvl w:val="0"/>
          <w:numId w:val="14"/>
        </w:numPr>
        <w:tabs>
          <w:tab w:val="left" w:pos="426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использовать речь для регуляции своего действия;</w:t>
      </w:r>
    </w:p>
    <w:p w:rsidR="00844CBB" w:rsidRPr="002831D4" w:rsidRDefault="00844CBB" w:rsidP="009D2338">
      <w:pPr>
        <w:numPr>
          <w:ilvl w:val="0"/>
          <w:numId w:val="14"/>
        </w:numPr>
        <w:tabs>
          <w:tab w:val="left" w:pos="426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 xml:space="preserve">адекватно использовать речевые средства для решения 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различных коммуникативных задач, строить монологическое высказывание, владеть диалогической формой речи.</w:t>
      </w:r>
    </w:p>
    <w:p w:rsidR="00844CBB" w:rsidRPr="002831D4" w:rsidRDefault="00844CBB" w:rsidP="009D2338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  <w:lang w:eastAsia="ar-SA"/>
        </w:rPr>
        <w:t>Выпускник получит возможность научиться:</w:t>
      </w:r>
    </w:p>
    <w:p w:rsidR="00844CBB" w:rsidRPr="002831D4" w:rsidRDefault="00844CBB" w:rsidP="009D2338">
      <w:pPr>
        <w:numPr>
          <w:ilvl w:val="0"/>
          <w:numId w:val="15"/>
        </w:numPr>
        <w:tabs>
          <w:tab w:val="left" w:pos="426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spacing w:val="2"/>
          <w:kern w:val="1"/>
          <w:sz w:val="24"/>
          <w:szCs w:val="24"/>
          <w:lang w:eastAsia="ar-SA"/>
        </w:rPr>
        <w:t>учитывать и координировать в сотрудничестве по</w:t>
      </w: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зиции других людей, отличные от собственной;</w:t>
      </w:r>
    </w:p>
    <w:p w:rsidR="00844CBB" w:rsidRPr="002831D4" w:rsidRDefault="00844CBB" w:rsidP="009D2338">
      <w:pPr>
        <w:numPr>
          <w:ilvl w:val="0"/>
          <w:numId w:val="15"/>
        </w:numPr>
        <w:tabs>
          <w:tab w:val="left" w:pos="426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учитывать разные мнения и интересы и обосновывать собственную позицию;</w:t>
      </w:r>
    </w:p>
    <w:p w:rsidR="00844CBB" w:rsidRPr="002831D4" w:rsidRDefault="00844CBB" w:rsidP="009D2338">
      <w:pPr>
        <w:numPr>
          <w:ilvl w:val="0"/>
          <w:numId w:val="15"/>
        </w:numPr>
        <w:tabs>
          <w:tab w:val="left" w:pos="426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понимать относительность мнений и подходов к решению проблемы;</w:t>
      </w:r>
    </w:p>
    <w:p w:rsidR="00844CBB" w:rsidRPr="002831D4" w:rsidRDefault="00844CBB" w:rsidP="009D2338">
      <w:pPr>
        <w:numPr>
          <w:ilvl w:val="0"/>
          <w:numId w:val="15"/>
        </w:numPr>
        <w:tabs>
          <w:tab w:val="left" w:pos="426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lastRenderedPageBreak/>
        <w:t>аргументировать свою позицию и координировать её с позициями партнёров в сотрудничестве при выработке общего решения в совместной деятельности;</w:t>
      </w:r>
    </w:p>
    <w:p w:rsidR="00844CBB" w:rsidRPr="002831D4" w:rsidRDefault="00844CBB" w:rsidP="009D2338">
      <w:pPr>
        <w:numPr>
          <w:ilvl w:val="0"/>
          <w:numId w:val="15"/>
        </w:numPr>
        <w:tabs>
          <w:tab w:val="left" w:pos="426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продуктивно содействовать разрешению конфликтов на основе учёта интересов и позиций всех участников;</w:t>
      </w:r>
    </w:p>
    <w:p w:rsidR="00844CBB" w:rsidRPr="002831D4" w:rsidRDefault="00844CBB" w:rsidP="009D2338">
      <w:pPr>
        <w:numPr>
          <w:ilvl w:val="0"/>
          <w:numId w:val="15"/>
        </w:numPr>
        <w:tabs>
          <w:tab w:val="left" w:pos="426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с учётом целей коммуникации достаточно точно, последовательно и полно передавать партнёру необходимую информацию как ориентир для построения действия;</w:t>
      </w:r>
    </w:p>
    <w:p w:rsidR="00844CBB" w:rsidRPr="002831D4" w:rsidRDefault="00844CBB" w:rsidP="009D2338">
      <w:pPr>
        <w:numPr>
          <w:ilvl w:val="0"/>
          <w:numId w:val="15"/>
        </w:numPr>
        <w:tabs>
          <w:tab w:val="left" w:pos="426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задавать вопросы, необходимые для организации собственной деятельности и сотрудничества с партнёром;</w:t>
      </w:r>
    </w:p>
    <w:p w:rsidR="00844CBB" w:rsidRPr="002831D4" w:rsidRDefault="00844CBB" w:rsidP="009D2338">
      <w:pPr>
        <w:numPr>
          <w:ilvl w:val="0"/>
          <w:numId w:val="15"/>
        </w:numPr>
        <w:tabs>
          <w:tab w:val="left" w:pos="426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осуществлять взаимный контроль и оказывать в сотрудничестве необходимую взаимопомощь;</w:t>
      </w:r>
    </w:p>
    <w:p w:rsidR="0010053E" w:rsidRPr="00A06217" w:rsidRDefault="00844CBB" w:rsidP="00A06217">
      <w:pPr>
        <w:numPr>
          <w:ilvl w:val="0"/>
          <w:numId w:val="15"/>
        </w:numPr>
        <w:tabs>
          <w:tab w:val="left" w:pos="426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адекватно использовать речевые средства для эффективного решения разнообразных коммуникативных задач, планирования и регуляции своей деятельности</w:t>
      </w:r>
      <w:r w:rsidRPr="002831D4">
        <w:rPr>
          <w:rFonts w:ascii="Times New Roman" w:eastAsia="Times New Roman" w:hAnsi="Times New Roman" w:cs="Times New Roman"/>
          <w:iCs/>
          <w:color w:val="00000A"/>
          <w:kern w:val="1"/>
          <w:sz w:val="24"/>
          <w:szCs w:val="24"/>
          <w:lang w:eastAsia="ar-SA"/>
        </w:rPr>
        <w:t>.</w:t>
      </w:r>
    </w:p>
    <w:p w:rsidR="0010053E" w:rsidRDefault="0010053E" w:rsidP="009D233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BF2A7F" w:rsidRDefault="007424C4" w:rsidP="009D233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</w:t>
      </w:r>
      <w:r w:rsidR="00BF2A7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ланируемые предметные результаты</w:t>
      </w:r>
      <w:r w:rsidRPr="00844CB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64626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освоения учебной программы</w:t>
      </w:r>
    </w:p>
    <w:p w:rsidR="007424C4" w:rsidRDefault="007424C4" w:rsidP="00BF2A7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курса «Русский язык»</w:t>
      </w:r>
      <w:r w:rsidR="00BF2A7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</w:p>
    <w:p w:rsidR="00646265" w:rsidRPr="007424C4" w:rsidRDefault="00646265" w:rsidP="009D233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424C4" w:rsidRPr="007424C4" w:rsidRDefault="007424C4" w:rsidP="009D2338">
      <w:pPr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Содержательная линия «Система языка»</w:t>
      </w:r>
    </w:p>
    <w:p w:rsidR="007424C4" w:rsidRPr="007424C4" w:rsidRDefault="007424C4" w:rsidP="009D2338">
      <w:pPr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Раздел «Фонетика и графика»</w:t>
      </w:r>
    </w:p>
    <w:p w:rsidR="007424C4" w:rsidRPr="0010053E" w:rsidRDefault="007424C4" w:rsidP="009D2338">
      <w:pPr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</w:pPr>
      <w:r w:rsidRPr="0010053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  <w:t>Обучающиеся научатся:</w:t>
      </w:r>
    </w:p>
    <w:p w:rsidR="007424C4" w:rsidRPr="007424C4" w:rsidRDefault="007424C4" w:rsidP="009D2338">
      <w:pPr>
        <w:numPr>
          <w:ilvl w:val="0"/>
          <w:numId w:val="2"/>
        </w:numPr>
        <w:tabs>
          <w:tab w:val="left" w:pos="585"/>
        </w:tabs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в слове количество слогов, находить ударный и безударные слоги;</w:t>
      </w:r>
    </w:p>
    <w:p w:rsidR="007424C4" w:rsidRPr="007424C4" w:rsidRDefault="007424C4" w:rsidP="009D2338">
      <w:pPr>
        <w:numPr>
          <w:ilvl w:val="0"/>
          <w:numId w:val="2"/>
        </w:numPr>
        <w:tabs>
          <w:tab w:val="left" w:pos="585"/>
        </w:tabs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соотносить количество и порядок рас</w:t>
      </w:r>
      <w:r w:rsidR="00821F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положения букв и звуков, давать </w:t>
      </w:r>
      <w:r w:rsidRPr="00742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характеристику отдельных согласных и гласных звуков.</w:t>
      </w:r>
    </w:p>
    <w:p w:rsidR="007424C4" w:rsidRPr="007424C4" w:rsidRDefault="007424C4" w:rsidP="009D2338">
      <w:pPr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Раздел «Орфоэпия»</w:t>
      </w:r>
    </w:p>
    <w:p w:rsidR="007424C4" w:rsidRPr="0010053E" w:rsidRDefault="007424C4" w:rsidP="009D2338">
      <w:pPr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</w:pPr>
      <w:r w:rsidRPr="0010053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  <w:t>Обучающиеся получат возможность научиться:</w:t>
      </w:r>
    </w:p>
    <w:p w:rsidR="007424C4" w:rsidRPr="007424C4" w:rsidRDefault="007424C4" w:rsidP="009D2338">
      <w:pPr>
        <w:numPr>
          <w:ilvl w:val="0"/>
          <w:numId w:val="3"/>
        </w:numPr>
        <w:tabs>
          <w:tab w:val="left" w:pos="585"/>
        </w:tabs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правильно употреблять приставки на- и о- в словах надеть, надевать, одеть, одевать;</w:t>
      </w:r>
    </w:p>
    <w:p w:rsidR="007424C4" w:rsidRPr="007424C4" w:rsidRDefault="007424C4" w:rsidP="009D2338">
      <w:pPr>
        <w:numPr>
          <w:ilvl w:val="0"/>
          <w:numId w:val="3"/>
        </w:numPr>
        <w:tabs>
          <w:tab w:val="left" w:pos="585"/>
        </w:tabs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правильно произносить </w:t>
      </w:r>
      <w:proofErr w:type="spellStart"/>
      <w:r w:rsidRPr="007424C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орфоэпически</w:t>
      </w:r>
      <w:proofErr w:type="spellEnd"/>
      <w:r w:rsidRPr="007424C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трудные слова из орфоэпического минимума, отобранного для изучения в этом классе (</w:t>
      </w:r>
      <w:r w:rsidRPr="007424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что</w:t>
      </w:r>
      <w:r w:rsidRPr="007424C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, </w:t>
      </w:r>
      <w:r w:rsidRPr="007424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чтобы</w:t>
      </w:r>
      <w:r w:rsidRPr="007424C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 …).</w:t>
      </w:r>
    </w:p>
    <w:p w:rsidR="007424C4" w:rsidRPr="007424C4" w:rsidRDefault="007424C4" w:rsidP="009D2338">
      <w:pPr>
        <w:tabs>
          <w:tab w:val="left" w:pos="585"/>
        </w:tabs>
        <w:autoSpaceDE w:val="0"/>
        <w:spacing w:after="0" w:line="240" w:lineRule="auto"/>
        <w:ind w:left="360" w:firstLine="426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7424C4" w:rsidRPr="007424C4" w:rsidRDefault="007424C4" w:rsidP="009D2338">
      <w:pPr>
        <w:tabs>
          <w:tab w:val="left" w:pos="585"/>
        </w:tabs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Раздел «Состав слова (</w:t>
      </w:r>
      <w:proofErr w:type="spellStart"/>
      <w:r w:rsidRPr="007424C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морфемика</w:t>
      </w:r>
      <w:proofErr w:type="spellEnd"/>
      <w:r w:rsidRPr="007424C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)»</w:t>
      </w:r>
    </w:p>
    <w:p w:rsidR="007424C4" w:rsidRPr="0010053E" w:rsidRDefault="007424C4" w:rsidP="009D2338">
      <w:pPr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</w:pPr>
      <w:r w:rsidRPr="0010053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  <w:t>Обучающиеся научатся:</w:t>
      </w:r>
    </w:p>
    <w:p w:rsidR="007424C4" w:rsidRPr="007424C4" w:rsidRDefault="007424C4" w:rsidP="009D2338">
      <w:pPr>
        <w:numPr>
          <w:ilvl w:val="0"/>
          <w:numId w:val="4"/>
        </w:numPr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изменяемые и неизменяемые слова;</w:t>
      </w:r>
    </w:p>
    <w:p w:rsidR="007424C4" w:rsidRPr="007424C4" w:rsidRDefault="007424C4" w:rsidP="009D2338">
      <w:pPr>
        <w:numPr>
          <w:ilvl w:val="0"/>
          <w:numId w:val="4"/>
        </w:numPr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родственные (однокоренные) слова и формы слова;</w:t>
      </w:r>
    </w:p>
    <w:p w:rsidR="007424C4" w:rsidRPr="007424C4" w:rsidRDefault="00821F96" w:rsidP="009D2338">
      <w:pPr>
        <w:numPr>
          <w:ilvl w:val="0"/>
          <w:numId w:val="4"/>
        </w:numPr>
        <w:tabs>
          <w:tab w:val="left" w:pos="585"/>
        </w:tabs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  </w:t>
      </w:r>
      <w:r w:rsidR="007424C4" w:rsidRPr="007424C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находить значимые части слова (корень, приставка, суффикс, окончание);</w:t>
      </w:r>
    </w:p>
    <w:p w:rsidR="007424C4" w:rsidRPr="007424C4" w:rsidRDefault="007424C4" w:rsidP="009D2338">
      <w:pPr>
        <w:numPr>
          <w:ilvl w:val="0"/>
          <w:numId w:val="4"/>
        </w:numPr>
        <w:tabs>
          <w:tab w:val="left" w:pos="585"/>
        </w:tabs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выделять в слове окончания (дифференцируя материально выраженное и нулевое окончания) и основу; противопоставлять слова, имеющие окончания, словам без окончаний;</w:t>
      </w:r>
    </w:p>
    <w:p w:rsidR="007424C4" w:rsidRPr="007424C4" w:rsidRDefault="007424C4" w:rsidP="009D2338">
      <w:pPr>
        <w:numPr>
          <w:ilvl w:val="0"/>
          <w:numId w:val="4"/>
        </w:numPr>
        <w:tabs>
          <w:tab w:val="left" w:pos="585"/>
        </w:tabs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выделять в слове корень, подбирая однокоренные слова;</w:t>
      </w:r>
    </w:p>
    <w:p w:rsidR="007424C4" w:rsidRPr="007424C4" w:rsidRDefault="007424C4" w:rsidP="009D2338">
      <w:pPr>
        <w:numPr>
          <w:ilvl w:val="0"/>
          <w:numId w:val="4"/>
        </w:numPr>
        <w:tabs>
          <w:tab w:val="left" w:pos="585"/>
        </w:tabs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сравнивать слова, связанные отношениями производности, объяснять, какое из них от какого образовано, указывая способ словообразования (с помощью приставки, с помощью суффикса, сложением основ с соединительным гласным);</w:t>
      </w:r>
    </w:p>
    <w:p w:rsidR="007424C4" w:rsidRPr="007424C4" w:rsidRDefault="007424C4" w:rsidP="009D2338">
      <w:pPr>
        <w:numPr>
          <w:ilvl w:val="0"/>
          <w:numId w:val="4"/>
        </w:numPr>
        <w:tabs>
          <w:tab w:val="left" w:pos="585"/>
        </w:tabs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мотивированно выполнять разбор слова по составу на основе словообразовательного анализа (вычленять окончание и основу, в составе основы находить корень, приставку, суффикс);</w:t>
      </w:r>
    </w:p>
    <w:p w:rsidR="007424C4" w:rsidRPr="007424C4" w:rsidRDefault="007424C4" w:rsidP="009D2338">
      <w:pPr>
        <w:numPr>
          <w:ilvl w:val="0"/>
          <w:numId w:val="4"/>
        </w:numPr>
        <w:tabs>
          <w:tab w:val="left" w:pos="585"/>
        </w:tabs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обнаруживать регулярные исторические чередования (чередования, видимые на письме);</w:t>
      </w:r>
    </w:p>
    <w:p w:rsidR="007424C4" w:rsidRDefault="007424C4" w:rsidP="009D2338">
      <w:pPr>
        <w:numPr>
          <w:ilvl w:val="0"/>
          <w:numId w:val="4"/>
        </w:numPr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разграничивать разные слова и разные формы одного слова.</w:t>
      </w:r>
    </w:p>
    <w:p w:rsidR="00821F96" w:rsidRPr="007424C4" w:rsidRDefault="00821F96" w:rsidP="009D2338">
      <w:pPr>
        <w:autoSpaceDE w:val="0"/>
        <w:spacing w:after="0" w:line="240" w:lineRule="auto"/>
        <w:ind w:left="720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24C4" w:rsidRPr="007424C4" w:rsidRDefault="007424C4" w:rsidP="009D2338">
      <w:pPr>
        <w:tabs>
          <w:tab w:val="left" w:pos="585"/>
        </w:tabs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Раздел «Лексика»</w:t>
      </w:r>
    </w:p>
    <w:p w:rsidR="007424C4" w:rsidRPr="0010053E" w:rsidRDefault="007424C4" w:rsidP="009D2338">
      <w:pPr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</w:pPr>
      <w:r w:rsidRPr="0010053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  <w:t>Обучающиеся научатся:</w:t>
      </w:r>
    </w:p>
    <w:p w:rsidR="007424C4" w:rsidRPr="007424C4" w:rsidRDefault="007424C4" w:rsidP="009D2338">
      <w:pPr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▪ в</w:t>
      </w:r>
      <w:r w:rsidRPr="007424C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ыявлять слова, </w:t>
      </w:r>
      <w:r w:rsidRPr="00742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значение которых требует уточнения; </w:t>
      </w:r>
    </w:p>
    <w:p w:rsidR="007424C4" w:rsidRPr="007424C4" w:rsidRDefault="007424C4" w:rsidP="009D2338">
      <w:pPr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▪ определять значение слова по тексту или уточнять с помощью толкового словаря учебника.</w:t>
      </w:r>
    </w:p>
    <w:p w:rsidR="007424C4" w:rsidRPr="007424C4" w:rsidRDefault="007424C4" w:rsidP="009D2338">
      <w:pPr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Pr="007424C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Раздел «Морфология»</w:t>
      </w:r>
    </w:p>
    <w:p w:rsidR="007424C4" w:rsidRPr="0010053E" w:rsidRDefault="007424C4" w:rsidP="009D2338">
      <w:pPr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</w:pPr>
      <w:r w:rsidRPr="0010053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  <w:t>Обучающиеся научатся:</w:t>
      </w:r>
    </w:p>
    <w:p w:rsidR="007424C4" w:rsidRPr="007424C4" w:rsidRDefault="007424C4" w:rsidP="009D2338">
      <w:pPr>
        <w:numPr>
          <w:ilvl w:val="0"/>
          <w:numId w:val="5"/>
        </w:numPr>
        <w:tabs>
          <w:tab w:val="left" w:pos="585"/>
        </w:tabs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начальную форму слов-названий предметов, слов-названий признаков и слов-названий действий;</w:t>
      </w:r>
    </w:p>
    <w:p w:rsidR="007424C4" w:rsidRPr="007424C4" w:rsidRDefault="007424C4" w:rsidP="009D2338">
      <w:pPr>
        <w:numPr>
          <w:ilvl w:val="0"/>
          <w:numId w:val="5"/>
        </w:numPr>
        <w:tabs>
          <w:tab w:val="left" w:pos="585"/>
        </w:tabs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изменять слова-названия предметов по числам и команде вопросов; определять их род;</w:t>
      </w:r>
    </w:p>
    <w:p w:rsidR="007424C4" w:rsidRPr="007424C4" w:rsidRDefault="007424C4" w:rsidP="009D2338">
      <w:pPr>
        <w:numPr>
          <w:ilvl w:val="0"/>
          <w:numId w:val="5"/>
        </w:numPr>
        <w:tabs>
          <w:tab w:val="left" w:pos="585"/>
        </w:tabs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изменять слова-названия признаков по числам, команде вопросов и родам;</w:t>
      </w:r>
    </w:p>
    <w:p w:rsidR="007424C4" w:rsidRPr="007424C4" w:rsidRDefault="007424C4" w:rsidP="009D2338">
      <w:pPr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Раздел «Синтаксис»</w:t>
      </w:r>
    </w:p>
    <w:p w:rsidR="007424C4" w:rsidRPr="0010053E" w:rsidRDefault="007424C4" w:rsidP="009D2338">
      <w:pPr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</w:pPr>
      <w:r w:rsidRPr="0010053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  <w:t>Обучающиеся научатся:</w:t>
      </w:r>
    </w:p>
    <w:p w:rsidR="007424C4" w:rsidRPr="007424C4" w:rsidRDefault="007424C4" w:rsidP="009D2338">
      <w:pPr>
        <w:numPr>
          <w:ilvl w:val="0"/>
          <w:numId w:val="6"/>
        </w:numPr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предложение, словосочетание и слово;</w:t>
      </w:r>
    </w:p>
    <w:p w:rsidR="007424C4" w:rsidRPr="007424C4" w:rsidRDefault="007424C4" w:rsidP="009D2338">
      <w:pPr>
        <w:numPr>
          <w:ilvl w:val="0"/>
          <w:numId w:val="6"/>
        </w:numPr>
        <w:tabs>
          <w:tab w:val="left" w:pos="585"/>
        </w:tabs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находить в составе предложения все словосочетания; в словосочетании находить главное слово и зависимое и ставить от первого ко второму вопрос; </w:t>
      </w:r>
    </w:p>
    <w:p w:rsidR="007424C4" w:rsidRPr="007424C4" w:rsidRDefault="007424C4" w:rsidP="009D2338">
      <w:pPr>
        <w:numPr>
          <w:ilvl w:val="0"/>
          <w:numId w:val="6"/>
        </w:numPr>
        <w:tabs>
          <w:tab w:val="left" w:pos="585"/>
        </w:tabs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тип предложения по цели высказывания и эмоциональной окраске;</w:t>
      </w:r>
    </w:p>
    <w:p w:rsidR="007424C4" w:rsidRPr="007424C4" w:rsidRDefault="007424C4" w:rsidP="009D2338">
      <w:pPr>
        <w:numPr>
          <w:ilvl w:val="0"/>
          <w:numId w:val="6"/>
        </w:numPr>
        <w:tabs>
          <w:tab w:val="left" w:pos="585"/>
        </w:tabs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находить в предложении основу (главные члены) и неглавные члены; </w:t>
      </w:r>
    </w:p>
    <w:p w:rsidR="007424C4" w:rsidRPr="007424C4" w:rsidRDefault="007424C4" w:rsidP="009D2338">
      <w:pPr>
        <w:numPr>
          <w:ilvl w:val="0"/>
          <w:numId w:val="6"/>
        </w:numPr>
        <w:tabs>
          <w:tab w:val="left" w:pos="585"/>
        </w:tabs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задавать вопросы к разным членам предложения.</w:t>
      </w:r>
    </w:p>
    <w:p w:rsidR="007424C4" w:rsidRPr="007424C4" w:rsidRDefault="007424C4" w:rsidP="009D2338">
      <w:pPr>
        <w:tabs>
          <w:tab w:val="left" w:pos="585"/>
        </w:tabs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24C4" w:rsidRPr="007424C4" w:rsidRDefault="007424C4" w:rsidP="009D2338">
      <w:pPr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Содержательная линия «Орфография и пунктуация»</w:t>
      </w:r>
    </w:p>
    <w:p w:rsidR="007424C4" w:rsidRPr="0010053E" w:rsidRDefault="007424C4" w:rsidP="009D2338">
      <w:pPr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</w:pPr>
      <w:r w:rsidRPr="0010053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  <w:t>Обучающиеся научатся:</w:t>
      </w:r>
    </w:p>
    <w:p w:rsidR="007424C4" w:rsidRPr="007424C4" w:rsidRDefault="007424C4" w:rsidP="009D2338">
      <w:pPr>
        <w:tabs>
          <w:tab w:val="left" w:pos="585"/>
        </w:tabs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проверять сомнительные написания (безударные гласные в корне, парные по глухости-звонкости согласные, непроизносимые согласные); </w:t>
      </w:r>
      <w:proofErr w:type="spellStart"/>
      <w:r w:rsidRPr="007424C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жи</w:t>
      </w:r>
      <w:proofErr w:type="spellEnd"/>
      <w:r w:rsidRPr="007424C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-ши</w:t>
      </w:r>
      <w:r w:rsidRPr="00742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proofErr w:type="gramStart"/>
      <w:r w:rsidRPr="007424C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ча</w:t>
      </w:r>
      <w:proofErr w:type="spellEnd"/>
      <w:r w:rsidRPr="007424C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-ща</w:t>
      </w:r>
      <w:proofErr w:type="gramEnd"/>
      <w:r w:rsidRPr="00742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7424C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чу-</w:t>
      </w:r>
      <w:proofErr w:type="spellStart"/>
      <w:r w:rsidRPr="007424C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щу</w:t>
      </w:r>
      <w:proofErr w:type="spellEnd"/>
      <w:r w:rsidRPr="00742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разных частях слова;</w:t>
      </w:r>
    </w:p>
    <w:p w:rsidR="007424C4" w:rsidRPr="007424C4" w:rsidRDefault="007424C4" w:rsidP="009D2338">
      <w:pPr>
        <w:numPr>
          <w:ilvl w:val="0"/>
          <w:numId w:val="7"/>
        </w:numPr>
        <w:tabs>
          <w:tab w:val="left" w:pos="585"/>
        </w:tabs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lastRenderedPageBreak/>
        <w:t xml:space="preserve">выбирать буквы </w:t>
      </w:r>
      <w:r w:rsidRPr="007424C4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  <w:lang w:eastAsia="ru-RU"/>
        </w:rPr>
        <w:t>и</w:t>
      </w:r>
      <w:r w:rsidRPr="007424C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или </w:t>
      </w:r>
      <w:r w:rsidRPr="007424C4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  <w:lang w:eastAsia="ru-RU"/>
        </w:rPr>
        <w:t>ы</w:t>
      </w:r>
      <w:r w:rsidRPr="007424C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в позиции после </w:t>
      </w:r>
      <w:r w:rsidRPr="007424C4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  <w:lang w:eastAsia="ru-RU"/>
        </w:rPr>
        <w:t>ц</w:t>
      </w:r>
      <w:r w:rsidRPr="007424C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в разных частях слова;</w:t>
      </w:r>
    </w:p>
    <w:p w:rsidR="007424C4" w:rsidRPr="007424C4" w:rsidRDefault="007424C4" w:rsidP="009D2338">
      <w:pPr>
        <w:numPr>
          <w:ilvl w:val="0"/>
          <w:numId w:val="7"/>
        </w:numPr>
        <w:tabs>
          <w:tab w:val="left" w:pos="585"/>
        </w:tabs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писать словарные слова в соответствии с заложенным в программе минимумом;</w:t>
      </w:r>
    </w:p>
    <w:p w:rsidR="007424C4" w:rsidRPr="007424C4" w:rsidRDefault="007424C4" w:rsidP="009D2338">
      <w:pPr>
        <w:numPr>
          <w:ilvl w:val="0"/>
          <w:numId w:val="7"/>
        </w:numPr>
        <w:tabs>
          <w:tab w:val="left" w:pos="585"/>
        </w:tabs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(уточнять) написание слова по орфографическому словарю учебника (Словарь «Пиши правильно»);</w:t>
      </w:r>
    </w:p>
    <w:p w:rsidR="007424C4" w:rsidRPr="007424C4" w:rsidRDefault="007424C4" w:rsidP="009D2338">
      <w:pPr>
        <w:numPr>
          <w:ilvl w:val="0"/>
          <w:numId w:val="7"/>
        </w:numPr>
        <w:tabs>
          <w:tab w:val="left" w:pos="585"/>
        </w:tabs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на письме приставки и предлоги;</w:t>
      </w:r>
    </w:p>
    <w:p w:rsidR="007424C4" w:rsidRPr="007424C4" w:rsidRDefault="007424C4" w:rsidP="009D2338">
      <w:pPr>
        <w:numPr>
          <w:ilvl w:val="0"/>
          <w:numId w:val="7"/>
        </w:numPr>
        <w:tabs>
          <w:tab w:val="left" w:pos="585"/>
        </w:tabs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употреблять разделительные </w:t>
      </w:r>
      <w:r w:rsidRPr="007424C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ь</w:t>
      </w:r>
      <w:r w:rsidRPr="00742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7424C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ъ;</w:t>
      </w:r>
    </w:p>
    <w:p w:rsidR="007424C4" w:rsidRPr="007424C4" w:rsidRDefault="007424C4" w:rsidP="009D2338">
      <w:pPr>
        <w:numPr>
          <w:ilvl w:val="0"/>
          <w:numId w:val="7"/>
        </w:numPr>
        <w:tabs>
          <w:tab w:val="left" w:pos="585"/>
        </w:tabs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в тексте обращения и выделять их пунктуационно;</w:t>
      </w:r>
    </w:p>
    <w:p w:rsidR="007424C4" w:rsidRPr="007424C4" w:rsidRDefault="007424C4" w:rsidP="009D2338">
      <w:pPr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Содержательная линия «Развитие речи»</w:t>
      </w:r>
    </w:p>
    <w:p w:rsidR="007424C4" w:rsidRPr="0010053E" w:rsidRDefault="007424C4" w:rsidP="009D2338">
      <w:pPr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</w:pPr>
      <w:r w:rsidRPr="0010053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  <w:t>Обучающиеся научатся:</w:t>
      </w:r>
    </w:p>
    <w:p w:rsidR="007424C4" w:rsidRPr="007424C4" w:rsidRDefault="007424C4" w:rsidP="009D2338">
      <w:pPr>
        <w:numPr>
          <w:ilvl w:val="0"/>
          <w:numId w:val="8"/>
        </w:numPr>
        <w:tabs>
          <w:tab w:val="left" w:pos="585"/>
        </w:tabs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тему и основную мысль текста, составлять план текста и использовать его при устном и письменном изложениях;</w:t>
      </w:r>
    </w:p>
    <w:p w:rsidR="007424C4" w:rsidRPr="007424C4" w:rsidRDefault="007424C4" w:rsidP="009D2338">
      <w:pPr>
        <w:numPr>
          <w:ilvl w:val="0"/>
          <w:numId w:val="8"/>
        </w:numPr>
        <w:tabs>
          <w:tab w:val="left" w:pos="585"/>
        </w:tabs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членить текст на абзацы, оформляя это членение на письме;</w:t>
      </w:r>
    </w:p>
    <w:p w:rsidR="007424C4" w:rsidRPr="007424C4" w:rsidRDefault="007424C4" w:rsidP="009D2338">
      <w:pPr>
        <w:numPr>
          <w:ilvl w:val="0"/>
          <w:numId w:val="8"/>
        </w:numPr>
        <w:tabs>
          <w:tab w:val="left" w:pos="585"/>
        </w:tabs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грамотно написать и оформить письмо элементарного содержания;</w:t>
      </w:r>
    </w:p>
    <w:p w:rsidR="007424C4" w:rsidRPr="007424C4" w:rsidRDefault="007424C4" w:rsidP="009D2338">
      <w:pPr>
        <w:numPr>
          <w:ilvl w:val="0"/>
          <w:numId w:val="8"/>
        </w:numPr>
        <w:tabs>
          <w:tab w:val="left" w:pos="585"/>
        </w:tabs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нормами речевого этикета в типизированных речевых ситуациях (встреча, прощание и пр.).</w:t>
      </w:r>
    </w:p>
    <w:p w:rsidR="007424C4" w:rsidRPr="007424C4" w:rsidRDefault="007424C4" w:rsidP="009D2338">
      <w:pPr>
        <w:numPr>
          <w:ilvl w:val="0"/>
          <w:numId w:val="8"/>
        </w:numPr>
        <w:tabs>
          <w:tab w:val="left" w:pos="585"/>
        </w:tabs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орфоэпические нормы речи;</w:t>
      </w:r>
    </w:p>
    <w:p w:rsidR="007424C4" w:rsidRPr="007424C4" w:rsidRDefault="007424C4" w:rsidP="009D2338">
      <w:pPr>
        <w:numPr>
          <w:ilvl w:val="0"/>
          <w:numId w:val="8"/>
        </w:numPr>
        <w:tabs>
          <w:tab w:val="left" w:pos="585"/>
        </w:tabs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устному повседневному общению со сверстниками и взрослыми с соблюдением норм речевого этикета (встреча, прощание и пр.);</w:t>
      </w:r>
    </w:p>
    <w:p w:rsidR="007424C4" w:rsidRPr="007424C4" w:rsidRDefault="007424C4" w:rsidP="009D2338">
      <w:pPr>
        <w:numPr>
          <w:ilvl w:val="0"/>
          <w:numId w:val="8"/>
        </w:numPr>
        <w:tabs>
          <w:tab w:val="left" w:pos="585"/>
        </w:tabs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писать записки, письма, поздравительные открытки с соблюдением норм речевого этикета.</w:t>
      </w:r>
    </w:p>
    <w:p w:rsidR="007424C4" w:rsidRPr="007424C4" w:rsidRDefault="007424C4" w:rsidP="009D2338">
      <w:pPr>
        <w:widowControl w:val="0"/>
        <w:autoSpaceDE w:val="0"/>
        <w:autoSpaceDN w:val="0"/>
        <w:spacing w:after="0" w:line="240" w:lineRule="auto"/>
        <w:ind w:left="648"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7424C4" w:rsidRPr="0010053E" w:rsidRDefault="007424C4" w:rsidP="009D2338">
      <w:pPr>
        <w:widowControl w:val="0"/>
        <w:autoSpaceDE w:val="0"/>
        <w:autoSpaceDN w:val="0"/>
        <w:spacing w:after="0" w:line="240" w:lineRule="auto"/>
        <w:ind w:left="648" w:firstLine="426"/>
        <w:jc w:val="both"/>
        <w:rPr>
          <w:rFonts w:ascii="Times New Roman" w:eastAsia="Times New Roman" w:hAnsi="Times New Roman" w:cs="Times New Roman"/>
          <w:b/>
          <w:spacing w:val="10"/>
          <w:sz w:val="24"/>
          <w:szCs w:val="24"/>
          <w:u w:val="single"/>
          <w:lang w:eastAsia="ru-RU"/>
        </w:rPr>
      </w:pPr>
      <w:r w:rsidRPr="0010053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Обучающиеся получат возможность научиться:</w:t>
      </w:r>
    </w:p>
    <w:p w:rsidR="007424C4" w:rsidRPr="007424C4" w:rsidRDefault="007424C4" w:rsidP="009D2338">
      <w:pPr>
        <w:widowControl w:val="0"/>
        <w:autoSpaceDE w:val="0"/>
        <w:autoSpaceDN w:val="0"/>
        <w:spacing w:after="200" w:line="240" w:lineRule="auto"/>
        <w:ind w:left="142" w:firstLine="426"/>
        <w:jc w:val="both"/>
        <w:rPr>
          <w:rFonts w:ascii="Times New Roman" w:eastAsia="Times New Roman" w:hAnsi="Times New Roman" w:cs="Times New Roman"/>
          <w:i/>
          <w:spacing w:val="1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7424C4">
        <w:rPr>
          <w:rFonts w:ascii="Times New Roman" w:eastAsia="Times New Roman" w:hAnsi="Times New Roman" w:cs="Times New Roman"/>
          <w:i/>
          <w:spacing w:val="10"/>
          <w:sz w:val="24"/>
          <w:szCs w:val="24"/>
          <w:lang w:eastAsia="ru-RU"/>
        </w:rPr>
        <w:t>Использовать приобретенные знания и умения в практи</w:t>
      </w:r>
      <w:r w:rsidRPr="007424C4">
        <w:rPr>
          <w:rFonts w:ascii="Times New Roman" w:eastAsia="Times New Roman" w:hAnsi="Times New Roman" w:cs="Times New Roman"/>
          <w:i/>
          <w:spacing w:val="10"/>
          <w:sz w:val="24"/>
          <w:szCs w:val="24"/>
          <w:lang w:eastAsia="ru-RU"/>
        </w:rPr>
        <w:softHyphen/>
        <w:t>ческой деятельности и повседневной жизни для:</w:t>
      </w:r>
    </w:p>
    <w:p w:rsidR="007424C4" w:rsidRPr="007424C4" w:rsidRDefault="007424C4" w:rsidP="009D2338">
      <w:pPr>
        <w:widowControl w:val="0"/>
        <w:numPr>
          <w:ilvl w:val="0"/>
          <w:numId w:val="1"/>
        </w:numPr>
        <w:tabs>
          <w:tab w:val="num" w:pos="-993"/>
          <w:tab w:val="num" w:pos="648"/>
        </w:tabs>
        <w:autoSpaceDE w:val="0"/>
        <w:autoSpaceDN w:val="0"/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i/>
          <w:spacing w:val="1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i/>
          <w:spacing w:val="10"/>
          <w:sz w:val="24"/>
          <w:szCs w:val="24"/>
          <w:lang w:eastAsia="ru-RU"/>
        </w:rPr>
        <w:t>работы со словарями;</w:t>
      </w:r>
    </w:p>
    <w:p w:rsidR="007424C4" w:rsidRPr="007424C4" w:rsidRDefault="007424C4" w:rsidP="009D2338">
      <w:pPr>
        <w:widowControl w:val="0"/>
        <w:numPr>
          <w:ilvl w:val="0"/>
          <w:numId w:val="1"/>
        </w:numPr>
        <w:tabs>
          <w:tab w:val="num" w:pos="-993"/>
          <w:tab w:val="num" w:pos="648"/>
        </w:tabs>
        <w:autoSpaceDE w:val="0"/>
        <w:autoSpaceDN w:val="0"/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i/>
          <w:spacing w:val="1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i/>
          <w:spacing w:val="10"/>
          <w:sz w:val="24"/>
          <w:szCs w:val="24"/>
          <w:lang w:eastAsia="ru-RU"/>
        </w:rPr>
        <w:t>соблюдения орфоэпических норм речи;</w:t>
      </w:r>
    </w:p>
    <w:p w:rsidR="007424C4" w:rsidRPr="007424C4" w:rsidRDefault="007424C4" w:rsidP="009D2338">
      <w:pPr>
        <w:widowControl w:val="0"/>
        <w:numPr>
          <w:ilvl w:val="0"/>
          <w:numId w:val="1"/>
        </w:numPr>
        <w:tabs>
          <w:tab w:val="num" w:pos="-993"/>
          <w:tab w:val="num" w:pos="648"/>
        </w:tabs>
        <w:autoSpaceDE w:val="0"/>
        <w:autoSpaceDN w:val="0"/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i/>
          <w:spacing w:val="10"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i/>
          <w:spacing w:val="10"/>
          <w:sz w:val="24"/>
          <w:szCs w:val="24"/>
          <w:lang w:eastAsia="ru-RU"/>
        </w:rPr>
        <w:t>устного повседневного общения со сверстниками и взрослыми с соблюдением норм речевого этикета (встреча, прощание и пр.);</w:t>
      </w:r>
    </w:p>
    <w:p w:rsidR="007424C4" w:rsidRPr="007424C4" w:rsidRDefault="007424C4" w:rsidP="009D2338">
      <w:pPr>
        <w:autoSpaceDE w:val="0"/>
        <w:autoSpaceDN w:val="0"/>
        <w:adjustRightInd w:val="0"/>
        <w:spacing w:after="20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i/>
          <w:spacing w:val="10"/>
          <w:sz w:val="24"/>
          <w:szCs w:val="24"/>
          <w:lang w:eastAsia="ru-RU"/>
        </w:rPr>
        <w:t>написания записки, письма, поздравительной открытки с соблюдением норм речевого этикета.</w:t>
      </w:r>
      <w:r w:rsidRPr="007424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«Азбука вежливости»: закрепление основных формул речевого этикета, адекватных ситуации речи (в беседе со школьниками или со</w:t>
      </w:r>
    </w:p>
    <w:p w:rsidR="007424C4" w:rsidRPr="007424C4" w:rsidRDefault="007424C4" w:rsidP="009D2338">
      <w:pPr>
        <w:autoSpaceDE w:val="0"/>
        <w:autoSpaceDN w:val="0"/>
        <w:adjustRightInd w:val="0"/>
        <w:spacing w:after="20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424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взрослыми). Дальнейшее освоение жанра письма с точки зрения композиции и выбора языковых средств в зависимости от адресата и содержания.</w:t>
      </w:r>
    </w:p>
    <w:p w:rsidR="00821F96" w:rsidRDefault="00821F96" w:rsidP="009D2338">
      <w:pPr>
        <w:spacing w:after="20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spacing w:val="10"/>
          <w:sz w:val="28"/>
          <w:szCs w:val="28"/>
          <w:lang w:eastAsia="ru-RU"/>
        </w:rPr>
      </w:pPr>
    </w:p>
    <w:p w:rsidR="00821F96" w:rsidRDefault="00821F96" w:rsidP="009D2338">
      <w:pPr>
        <w:spacing w:after="20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spacing w:val="10"/>
          <w:sz w:val="28"/>
          <w:szCs w:val="28"/>
          <w:lang w:eastAsia="ru-RU"/>
        </w:rPr>
      </w:pPr>
    </w:p>
    <w:p w:rsidR="00A06217" w:rsidRDefault="00A06217" w:rsidP="009D2338">
      <w:pPr>
        <w:spacing w:after="20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spacing w:val="10"/>
          <w:sz w:val="28"/>
          <w:szCs w:val="28"/>
          <w:lang w:eastAsia="ru-RU"/>
        </w:rPr>
      </w:pPr>
    </w:p>
    <w:p w:rsidR="00A06217" w:rsidRDefault="00A06217" w:rsidP="009D2338">
      <w:pPr>
        <w:spacing w:after="20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spacing w:val="10"/>
          <w:sz w:val="28"/>
          <w:szCs w:val="28"/>
          <w:lang w:eastAsia="ru-RU"/>
        </w:rPr>
      </w:pPr>
    </w:p>
    <w:p w:rsidR="00821F96" w:rsidRDefault="00821F96" w:rsidP="009D2338">
      <w:pPr>
        <w:spacing w:after="200" w:line="240" w:lineRule="auto"/>
        <w:ind w:firstLine="426"/>
        <w:outlineLvl w:val="0"/>
        <w:rPr>
          <w:rFonts w:ascii="Times New Roman" w:eastAsia="Times New Roman" w:hAnsi="Times New Roman" w:cs="Times New Roman"/>
          <w:b/>
          <w:spacing w:val="10"/>
          <w:sz w:val="28"/>
          <w:szCs w:val="28"/>
          <w:lang w:eastAsia="ru-RU"/>
        </w:rPr>
      </w:pPr>
    </w:p>
    <w:p w:rsidR="00844CBB" w:rsidRPr="0023297A" w:rsidRDefault="00821F96" w:rsidP="0023297A">
      <w:pPr>
        <w:widowControl w:val="0"/>
        <w:suppressAutoHyphens/>
        <w:autoSpaceDN w:val="0"/>
        <w:spacing w:after="0" w:line="360" w:lineRule="auto"/>
        <w:ind w:firstLine="426"/>
        <w:jc w:val="center"/>
        <w:textAlignment w:val="baseline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b/>
          <w:spacing w:val="10"/>
          <w:sz w:val="28"/>
          <w:szCs w:val="28"/>
          <w:lang w:eastAsia="ru-RU"/>
        </w:rPr>
        <w:lastRenderedPageBreak/>
        <w:t>2.</w:t>
      </w:r>
      <w:r w:rsidR="00844CBB" w:rsidRPr="00844CBB">
        <w:rPr>
          <w:rFonts w:ascii="Times New Roman" w:eastAsia="Times New Roman" w:hAnsi="Times New Roman" w:cs="Times New Roman"/>
          <w:b/>
          <w:spacing w:val="10"/>
          <w:sz w:val="28"/>
          <w:szCs w:val="28"/>
          <w:lang w:eastAsia="ru-RU"/>
        </w:rPr>
        <w:t>Содержание курса</w:t>
      </w:r>
      <w:r w:rsidR="0023297A">
        <w:rPr>
          <w:rFonts w:ascii="Times New Roman" w:eastAsia="Times New Roman" w:hAnsi="Times New Roman" w:cs="Times New Roman"/>
          <w:b/>
          <w:spacing w:val="10"/>
          <w:sz w:val="28"/>
          <w:szCs w:val="28"/>
          <w:lang w:eastAsia="ru-RU"/>
        </w:rPr>
        <w:t xml:space="preserve"> </w:t>
      </w:r>
      <w:r w:rsidR="0023297A" w:rsidRPr="00844CBB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«Русский язык»</w:t>
      </w:r>
      <w:r w:rsidR="0023297A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 xml:space="preserve"> 2 класс (175 часов)</w:t>
      </w:r>
    </w:p>
    <w:p w:rsidR="00844CBB" w:rsidRPr="0023297A" w:rsidRDefault="00844CBB" w:rsidP="009D2338">
      <w:pPr>
        <w:spacing w:after="20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ru-RU"/>
        </w:rPr>
      </w:pPr>
      <w:r w:rsidRPr="0023297A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ru-RU"/>
        </w:rPr>
        <w:t>Фонетика и орфография.</w:t>
      </w:r>
    </w:p>
    <w:p w:rsidR="00844CBB" w:rsidRPr="00844CBB" w:rsidRDefault="00844CBB" w:rsidP="009D2338">
      <w:pPr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Чередования звуков, не отражаемые на письме (фонетические чередования): чередования ударных и безударных гласных (</w:t>
      </w:r>
      <w:r w:rsidRPr="00844C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</w:t>
      </w: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[о]-</w:t>
      </w:r>
      <w:proofErr w:type="spellStart"/>
      <w:r w:rsidRPr="00844C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ды</w:t>
      </w:r>
      <w:proofErr w:type="spellEnd"/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r w:rsidRPr="00844C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</w:t>
      </w: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[а]</w:t>
      </w:r>
      <w:r w:rsidRPr="00844C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да</w:t>
      </w: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 парных глухих и звонких согласных на конце слова и в корне перед шумным согласным (</w:t>
      </w:r>
      <w:proofErr w:type="spellStart"/>
      <w:r w:rsidRPr="00844C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подру</w:t>
      </w:r>
      <w:proofErr w:type="spellEnd"/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[г]</w:t>
      </w:r>
      <w:r w:rsidRPr="00844C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proofErr w:type="spellStart"/>
      <w:r w:rsidRPr="00844C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дру</w:t>
      </w:r>
      <w:proofErr w:type="spellEnd"/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[к], </w:t>
      </w:r>
      <w:proofErr w:type="spellStart"/>
      <w:r w:rsidRPr="00844C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</w:t>
      </w:r>
      <w:proofErr w:type="spellEnd"/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[ж]</w:t>
      </w:r>
      <w:proofErr w:type="spellStart"/>
      <w:r w:rsidRPr="00844C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ечка</w:t>
      </w:r>
      <w:proofErr w:type="spellEnd"/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proofErr w:type="spellStart"/>
      <w:r w:rsidRPr="00844C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</w:t>
      </w:r>
      <w:proofErr w:type="spellEnd"/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[ш]</w:t>
      </w:r>
      <w:r w:rsidRPr="00844C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</w:t>
      </w: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 согласных с нулевым звуком (</w:t>
      </w:r>
      <w:proofErr w:type="spellStart"/>
      <w:r w:rsidRPr="00844C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мес</w:t>
      </w:r>
      <w:proofErr w:type="spellEnd"/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[т]</w:t>
      </w:r>
      <w:r w:rsidRPr="00844C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</w:t>
      </w: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proofErr w:type="spellStart"/>
      <w:r w:rsidRPr="00844C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</w:t>
      </w:r>
      <w:proofErr w:type="spellEnd"/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proofErr w:type="spellStart"/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</w:t>
      </w:r>
      <w:proofErr w:type="spellEnd"/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  <w:proofErr w:type="spellStart"/>
      <w:r w:rsidRPr="00844C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ый</w:t>
      </w:r>
      <w:proofErr w:type="spellEnd"/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Общее правило обозначения этих чередований на письме: чередующиеся в одном и том же корне звуки обозначаются на письме одинаково, в соответствии с проверкой. </w:t>
      </w:r>
      <w:r w:rsidRPr="00844CBB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Различные способы проверок подобных написаний.</w:t>
      </w:r>
    </w:p>
    <w:p w:rsidR="00844CBB" w:rsidRPr="00844CBB" w:rsidRDefault="00844CBB" w:rsidP="009D2338">
      <w:pPr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Правописание сочетаний </w:t>
      </w:r>
      <w:proofErr w:type="spellStart"/>
      <w:r w:rsidRPr="00844C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жи</w:t>
      </w:r>
      <w:proofErr w:type="spellEnd"/>
      <w:r w:rsidRPr="00844C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-ши</w:t>
      </w: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proofErr w:type="gramStart"/>
      <w:r w:rsidRPr="00844C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ча</w:t>
      </w:r>
      <w:proofErr w:type="spellEnd"/>
      <w:r w:rsidRPr="00844C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-ща</w:t>
      </w:r>
      <w:proofErr w:type="gramEnd"/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44C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чу-</w:t>
      </w:r>
      <w:proofErr w:type="spellStart"/>
      <w:r w:rsidRPr="00844C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щу</w:t>
      </w:r>
      <w:proofErr w:type="spellEnd"/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44CBB" w:rsidRPr="00844CBB" w:rsidRDefault="00844CBB" w:rsidP="009D2338">
      <w:pPr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Правописание сочетаний </w:t>
      </w:r>
      <w:proofErr w:type="spellStart"/>
      <w:r w:rsidRPr="00844C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чк</w:t>
      </w:r>
      <w:proofErr w:type="spellEnd"/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44C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чн</w:t>
      </w:r>
      <w:proofErr w:type="spellEnd"/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44C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нч</w:t>
      </w:r>
      <w:proofErr w:type="spellEnd"/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844CBB" w:rsidRPr="00844CBB" w:rsidRDefault="00844CBB" w:rsidP="009D2338">
      <w:pPr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Написание </w:t>
      </w:r>
      <w:r w:rsidRPr="00844C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ы</w:t>
      </w: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</w:t>
      </w:r>
      <w:r w:rsidRPr="00844C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</w:t>
      </w: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после </w:t>
      </w:r>
      <w:r w:rsidRPr="00844C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</w:t>
      </w: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разных частях слова.</w:t>
      </w:r>
    </w:p>
    <w:p w:rsidR="00844CBB" w:rsidRPr="00844CBB" w:rsidRDefault="00844CBB" w:rsidP="009D2338">
      <w:pPr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Написание частицы </w:t>
      </w:r>
      <w:r w:rsidRPr="00844C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</w:t>
      </w: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 словами, называющими действия.</w:t>
      </w:r>
    </w:p>
    <w:p w:rsidR="00844CBB" w:rsidRPr="00844CBB" w:rsidRDefault="00844CBB" w:rsidP="009D2338">
      <w:pPr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Разграничение на письме приставок и предлогов.</w:t>
      </w:r>
    </w:p>
    <w:p w:rsidR="00844CBB" w:rsidRPr="00844CBB" w:rsidRDefault="00844CBB" w:rsidP="009D2338">
      <w:pPr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Написание разделительных </w:t>
      </w:r>
      <w:r w:rsidRPr="00844C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ь</w:t>
      </w: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844C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ъ</w:t>
      </w: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844CBB" w:rsidRDefault="00844CBB" w:rsidP="009D2338">
      <w:pPr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844CB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Написание слов-названий предметов с основой на шипящий звук. </w:t>
      </w:r>
    </w:p>
    <w:p w:rsidR="00821F96" w:rsidRPr="00844CBB" w:rsidRDefault="00821F96" w:rsidP="009D2338">
      <w:pPr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</w:p>
    <w:p w:rsidR="00844CBB" w:rsidRPr="00844CBB" w:rsidRDefault="00844CBB" w:rsidP="009D2338">
      <w:pPr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pacing w:val="3"/>
          <w:sz w:val="24"/>
          <w:szCs w:val="24"/>
          <w:lang w:eastAsia="ru-RU"/>
        </w:rPr>
      </w:pPr>
      <w:r w:rsidRPr="00844CB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  </w:t>
      </w:r>
      <w:r w:rsidRPr="00844CBB">
        <w:rPr>
          <w:rFonts w:ascii="Times New Roman" w:eastAsia="Times New Roman" w:hAnsi="Times New Roman" w:cs="Times New Roman"/>
          <w:b/>
          <w:i/>
          <w:color w:val="000000"/>
          <w:spacing w:val="3"/>
          <w:sz w:val="24"/>
          <w:szCs w:val="24"/>
          <w:lang w:eastAsia="ru-RU"/>
        </w:rPr>
        <w:t>Лексика.</w:t>
      </w:r>
    </w:p>
    <w:p w:rsidR="00844CBB" w:rsidRPr="00844CBB" w:rsidRDefault="00844CBB" w:rsidP="009D2338">
      <w:pPr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Понятие о слове как основной номинативной единице языка. </w:t>
      </w:r>
      <w:r w:rsidRPr="00844C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Многозначность слова</w:t>
      </w: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844C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Понятие об омонимах</w:t>
      </w: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844C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без введения термина). </w:t>
      </w:r>
      <w:r w:rsidRPr="00844CBB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Способы разграничения многозначных и омонимичных слов</w:t>
      </w: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Синонимы. </w:t>
      </w:r>
      <w:r w:rsidRPr="00844C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Отличия однокоренных слов от синонимов и омонимов. </w:t>
      </w: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Понятие о происхождении слов. Слова и их дальние родственники. </w:t>
      </w:r>
      <w:r w:rsidRPr="00844CBB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Использование сведений о происхождении слова при решении орфографических задач.</w:t>
      </w:r>
    </w:p>
    <w:p w:rsidR="00844CBB" w:rsidRPr="00844CBB" w:rsidRDefault="00844CBB" w:rsidP="009D2338">
      <w:pPr>
        <w:spacing w:after="20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proofErr w:type="spellStart"/>
      <w:r w:rsidRPr="00844CB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Морфемика</w:t>
      </w:r>
      <w:proofErr w:type="spellEnd"/>
      <w:r w:rsidRPr="00844CB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и словообразование.</w:t>
      </w:r>
    </w:p>
    <w:p w:rsidR="00844CBB" w:rsidRPr="00844CBB" w:rsidRDefault="00844CBB" w:rsidP="009D2338">
      <w:pPr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Понятие об окончании слова и его основе. Окончания слов-названий предметов, слов-названий признаков и слов-названий действий.   Разграничение слов, имеющих окончания (изменяемых) и не имеющих окончания (неизменяемых). Окончания, выраженные звуками, и нулевые. </w:t>
      </w:r>
    </w:p>
    <w:p w:rsidR="00844CBB" w:rsidRPr="00844CBB" w:rsidRDefault="00844CBB" w:rsidP="009D2338">
      <w:pPr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Корень слова. Понятие о родственных словах. </w:t>
      </w:r>
    </w:p>
    <w:p w:rsidR="00844CBB" w:rsidRPr="00844CBB" w:rsidRDefault="00844CBB" w:rsidP="009D2338">
      <w:pPr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делаются слова (элементарные представления о словообразовании).</w:t>
      </w:r>
    </w:p>
    <w:p w:rsidR="00844CBB" w:rsidRPr="00844CBB" w:rsidRDefault="00844CBB" w:rsidP="009D2338">
      <w:pPr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делаются слова (элементарные представления о словообразовании).</w:t>
      </w:r>
    </w:p>
    <w:p w:rsidR="00844CBB" w:rsidRPr="00844CBB" w:rsidRDefault="00844CBB" w:rsidP="009D2338">
      <w:pPr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Образование слов с помощью суффиксов. Образование слов с помощью приставок. </w:t>
      </w:r>
    </w:p>
    <w:p w:rsidR="00844CBB" w:rsidRPr="00844CBB" w:rsidRDefault="00844CBB" w:rsidP="009D2338">
      <w:pPr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Образование слов с помощью приставки и суффикса одновременно. Сложные слова с соединительными гласными.</w:t>
      </w:r>
    </w:p>
    <w:p w:rsidR="00844CBB" w:rsidRPr="00844CBB" w:rsidRDefault="00844CBB" w:rsidP="009D2338">
      <w:pPr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Понятие о составе слова. Основные морфемы русского языка, их функции и способы вычленения. </w:t>
      </w:r>
    </w:p>
    <w:p w:rsidR="00844CBB" w:rsidRPr="00844CBB" w:rsidRDefault="00844CBB" w:rsidP="009D2338">
      <w:pPr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44C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Чередования звуков, видимые на письме (исторические чередования). Системность подобных чередований при словообразовании и словоизменении. </w:t>
      </w:r>
    </w:p>
    <w:p w:rsidR="00844CBB" w:rsidRPr="00844CBB" w:rsidRDefault="00844CBB" w:rsidP="009D2338">
      <w:pPr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844CB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Морфология.</w:t>
      </w:r>
    </w:p>
    <w:p w:rsidR="00844CBB" w:rsidRPr="00844CBB" w:rsidRDefault="00844CBB" w:rsidP="009D2338">
      <w:pPr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Разграничение разных слов и разных форм одного и того же слова (словообразование и словоизменение). Понятие о начальной форме слова. Начальная форма слов-названий предметов, слов-названий признаков и слов-названий действий. Изменение слов-названий предметов по числам и по команде вопросов (по падежам, без введения термина). Род слов-названий предметов.</w:t>
      </w:r>
    </w:p>
    <w:p w:rsidR="00844CBB" w:rsidRPr="00844CBB" w:rsidRDefault="00844CBB" w:rsidP="009D2338">
      <w:pPr>
        <w:autoSpaceDE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Изменение слов-названий признаков по числам, по команде вопросов (по падежам) и по родам.</w:t>
      </w:r>
    </w:p>
    <w:p w:rsidR="00844CBB" w:rsidRPr="00844CBB" w:rsidRDefault="00844CBB" w:rsidP="009D2338">
      <w:pPr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844CB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>Синтаксис.</w:t>
      </w:r>
    </w:p>
    <w:p w:rsidR="00844CBB" w:rsidRPr="00844CBB" w:rsidRDefault="00844CBB" w:rsidP="009D2338">
      <w:pPr>
        <w:tabs>
          <w:tab w:val="left" w:pos="300"/>
        </w:tabs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844CB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Понятие о словосочетании. Различие между грамматической связью слов в словосочетании и слов, входящих в основу предложения.</w:t>
      </w:r>
    </w:p>
    <w:p w:rsidR="00844CBB" w:rsidRPr="00844CBB" w:rsidRDefault="00844CBB" w:rsidP="009D2338">
      <w:pPr>
        <w:tabs>
          <w:tab w:val="left" w:pos="300"/>
        </w:tabs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Понятие о предложении. Типы предложения по цели высказывания: повествовательные, вопросительные и побудительные. Типы предложений по эмоциональной окраске: восклицательные и невосклицательные. </w:t>
      </w:r>
    </w:p>
    <w:p w:rsidR="00844CBB" w:rsidRPr="00844CBB" w:rsidRDefault="00844CBB" w:rsidP="009D2338">
      <w:pPr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Понятие о главных и неглавных членах предложения. Формирование умения ставить вопросы к разным членам предложения. </w:t>
      </w:r>
      <w:r w:rsidRPr="00844CBB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Понятие об обращении и способах его оформления на письме. </w:t>
      </w:r>
    </w:p>
    <w:p w:rsidR="00844CBB" w:rsidRPr="00844CBB" w:rsidRDefault="00844CBB" w:rsidP="009D2338">
      <w:pPr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844CB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Лексикография.</w:t>
      </w:r>
    </w:p>
    <w:p w:rsidR="00844CBB" w:rsidRPr="0010053E" w:rsidRDefault="00844CBB" w:rsidP="009D2338">
      <w:pPr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005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учебными словарями: толковым, орфографическим (словарь «Пиши правильно»), обратным, орфоэпическим (словарь «Произноси правильно»), этимологическим (словарь происхождения слов). Создание учебных ситуаций, требующих обращения к словарям различных типов; формирование представлений об информации, которую можно извлечь из разных словарей; элементарные представления об устройстве словарных статей в разных словарях</w:t>
      </w:r>
      <w:r w:rsidRPr="001005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</w:p>
    <w:p w:rsidR="00844CBB" w:rsidRPr="00844CBB" w:rsidRDefault="00844CBB" w:rsidP="009D2338">
      <w:pPr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844CB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Развитие речи с элементами культуры речи.</w:t>
      </w:r>
    </w:p>
    <w:p w:rsidR="00844CBB" w:rsidRPr="00844CBB" w:rsidRDefault="00844CBB" w:rsidP="009D2338">
      <w:pPr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Построение текста. Выделение в тексте смысловых частей. Оформление записи следующей части текста с помощью нового абзаца. </w:t>
      </w:r>
    </w:p>
    <w:p w:rsidR="00844CBB" w:rsidRPr="00844CBB" w:rsidRDefault="00844CBB" w:rsidP="009D2338">
      <w:pPr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Текст-описание и текст-повествование.</w:t>
      </w:r>
    </w:p>
    <w:p w:rsidR="00844CBB" w:rsidRPr="00844CBB" w:rsidRDefault="00844CBB" w:rsidP="009D2338">
      <w:pPr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и основная мысль (основное переживание) текста. Составление плана текста. Изложение как</w:t>
      </w:r>
      <w:r w:rsidRPr="00844C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жанр письменной речи. Использование плана для написания сочинения и для устного рассказа.</w:t>
      </w:r>
      <w:r w:rsidRPr="00844CBB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</w:p>
    <w:p w:rsidR="00844CBB" w:rsidRPr="00844CBB" w:rsidRDefault="00844CBB" w:rsidP="009D2338">
      <w:pPr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44C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Определение темы и основной мысли живописного произведения. </w:t>
      </w:r>
    </w:p>
    <w:p w:rsidR="00844CBB" w:rsidRPr="00844CBB" w:rsidRDefault="00844CBB" w:rsidP="009D2338">
      <w:pPr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84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Сравнительный анализ разных текстов, посвященных одной теме (сравнение основной мысли и переживания); сравнительный анализ разных текстов, посвященных разным темам (сравнение основной мысли или переживания). </w:t>
      </w:r>
      <w:r w:rsidRPr="00844CBB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Сравнение научно-популярных и художественных текстов (интегрированная работа с авторами комплекта по окружающему миру). </w:t>
      </w:r>
    </w:p>
    <w:p w:rsidR="00844CBB" w:rsidRPr="00844CBB" w:rsidRDefault="00844CBB" w:rsidP="009D2338">
      <w:pPr>
        <w:tabs>
          <w:tab w:val="left" w:pos="280"/>
        </w:tabs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844CBB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  <w:t xml:space="preserve">«Азбука вежливости»: </w:t>
      </w:r>
      <w:r w:rsidRPr="00844CB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закрепление основных формул речевого этикета, адекватных ситуации речи (в беседе со школьниками или со взрослыми); освоение жанра письма с точки зрения композиции и выбора языковых средств в зависимости от адресата и содержания.</w:t>
      </w:r>
    </w:p>
    <w:p w:rsidR="00844CBB" w:rsidRDefault="00844CBB" w:rsidP="009D2338">
      <w:pPr>
        <w:tabs>
          <w:tab w:val="left" w:pos="280"/>
        </w:tabs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44C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Правила употребления приставок </w:t>
      </w:r>
      <w:r w:rsidRPr="00844C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</w:t>
      </w:r>
      <w:proofErr w:type="gramStart"/>
      <w:r w:rsidRPr="00844C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844C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</w:t>
      </w:r>
      <w:proofErr w:type="gramEnd"/>
      <w:r w:rsidRPr="00844C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и </w:t>
      </w:r>
      <w:r w:rsidRPr="00844C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</w:t>
      </w:r>
      <w:r w:rsidRPr="00844C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- в словах </w:t>
      </w:r>
      <w:r w:rsidRPr="00844C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надеть</w:t>
      </w:r>
      <w:r w:rsidRPr="00844C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, </w:t>
      </w:r>
      <w:r w:rsidRPr="00844C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надевать</w:t>
      </w:r>
      <w:r w:rsidRPr="00844C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, </w:t>
      </w:r>
      <w:r w:rsidRPr="00844C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одеть</w:t>
      </w:r>
      <w:r w:rsidRPr="00844C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, </w:t>
      </w:r>
      <w:r w:rsidRPr="00844C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одевать</w:t>
      </w:r>
      <w:r w:rsidRPr="00844C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A06217" w:rsidRDefault="00A06217" w:rsidP="009D2338">
      <w:pPr>
        <w:tabs>
          <w:tab w:val="left" w:pos="280"/>
        </w:tabs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06217" w:rsidRDefault="00A06217" w:rsidP="009D2338">
      <w:pPr>
        <w:tabs>
          <w:tab w:val="left" w:pos="280"/>
        </w:tabs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06217" w:rsidRDefault="00A06217" w:rsidP="009D2338">
      <w:pPr>
        <w:tabs>
          <w:tab w:val="left" w:pos="280"/>
        </w:tabs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06217" w:rsidRPr="00A06217" w:rsidRDefault="00A06217" w:rsidP="00A0621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621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3.Тематическое планирование</w:t>
      </w:r>
    </w:p>
    <w:tbl>
      <w:tblPr>
        <w:tblStyle w:val="1"/>
        <w:tblW w:w="15876" w:type="dxa"/>
        <w:tblInd w:w="108" w:type="dxa"/>
        <w:tblLook w:val="04A0" w:firstRow="1" w:lastRow="0" w:firstColumn="1" w:lastColumn="0" w:noHBand="0" w:noVBand="1"/>
      </w:tblPr>
      <w:tblGrid>
        <w:gridCol w:w="1127"/>
        <w:gridCol w:w="10176"/>
        <w:gridCol w:w="1499"/>
        <w:gridCol w:w="1537"/>
        <w:gridCol w:w="1537"/>
      </w:tblGrid>
      <w:tr w:rsidR="00A06217" w:rsidRPr="00A06217" w:rsidTr="00A06217">
        <w:trPr>
          <w:trHeight w:val="255"/>
        </w:trPr>
        <w:tc>
          <w:tcPr>
            <w:tcW w:w="1127" w:type="dxa"/>
            <w:vMerge w:val="restart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0176" w:type="dxa"/>
            <w:vMerge w:val="restart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урока/Раздел</w:t>
            </w:r>
          </w:p>
        </w:tc>
        <w:tc>
          <w:tcPr>
            <w:tcW w:w="1499" w:type="dxa"/>
            <w:vMerge w:val="restart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074" w:type="dxa"/>
            <w:gridSpan w:val="2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  <w:vMerge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76" w:type="dxa"/>
            <w:vMerge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  <w:vMerge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План 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Факт </w:t>
            </w:r>
          </w:p>
        </w:tc>
      </w:tr>
      <w:tr w:rsidR="00A06217" w:rsidRPr="00A06217" w:rsidTr="00A06217">
        <w:trPr>
          <w:trHeight w:val="285"/>
        </w:trPr>
        <w:tc>
          <w:tcPr>
            <w:tcW w:w="15876" w:type="dxa"/>
            <w:gridSpan w:val="5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Главное сокровище </w:t>
            </w:r>
            <w:proofErr w:type="spellStart"/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Анишит</w:t>
            </w:r>
            <w:proofErr w:type="spellEnd"/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Йокоповны</w:t>
            </w:r>
            <w:proofErr w:type="spellEnd"/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(7 часов)</w:t>
            </w:r>
          </w:p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76" w:type="dxa"/>
            <w:shd w:val="clear" w:color="auto" w:fill="auto"/>
          </w:tcPr>
          <w:p w:rsidR="00A06217" w:rsidRPr="00A06217" w:rsidRDefault="00A06217" w:rsidP="00A06217">
            <w:pPr>
              <w:widowControl w:val="0"/>
              <w:jc w:val="both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Знакомство с учебными словарями. </w:t>
            </w: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Толковый словарь.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76" w:type="dxa"/>
            <w:shd w:val="clear" w:color="auto" w:fill="auto"/>
          </w:tcPr>
          <w:p w:rsidR="00A06217" w:rsidRPr="00A06217" w:rsidRDefault="00A06217" w:rsidP="00A0621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Обратный словарь.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76" w:type="dxa"/>
            <w:shd w:val="clear" w:color="auto" w:fill="auto"/>
          </w:tcPr>
          <w:p w:rsidR="00A06217" w:rsidRPr="00A06217" w:rsidRDefault="00A06217" w:rsidP="00A0621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Словари «Пиши правильно» и «Произноси правильно».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76" w:type="dxa"/>
            <w:shd w:val="clear" w:color="auto" w:fill="auto"/>
          </w:tcPr>
          <w:p w:rsidR="00A06217" w:rsidRPr="00A06217" w:rsidRDefault="00A06217" w:rsidP="00A0621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Словарь «Происхождение слов».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176" w:type="dxa"/>
            <w:shd w:val="clear" w:color="auto" w:fill="auto"/>
          </w:tcPr>
          <w:p w:rsidR="00A06217" w:rsidRPr="00A06217" w:rsidRDefault="00A06217" w:rsidP="00A062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Фонетика и орфография. Звукобуквенная зарядка. 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76" w:type="dxa"/>
            <w:shd w:val="clear" w:color="auto" w:fill="auto"/>
          </w:tcPr>
          <w:p w:rsidR="00A06217" w:rsidRPr="00A06217" w:rsidRDefault="00A06217" w:rsidP="00A062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Входная контрольная работа. Контрольное списывание «В лесу»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176" w:type="dxa"/>
            <w:vAlign w:val="bottom"/>
          </w:tcPr>
          <w:p w:rsidR="00A06217" w:rsidRPr="00A06217" w:rsidRDefault="00A06217" w:rsidP="00A0621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ошибками.</w:t>
            </w:r>
          </w:p>
          <w:p w:rsidR="00A06217" w:rsidRPr="00A06217" w:rsidRDefault="00A06217" w:rsidP="00A06217">
            <w:pPr>
              <w:keepNext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proofErr w:type="gramStart"/>
            <w:r w:rsidRPr="00A0621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</w:t>
            </w:r>
            <w:proofErr w:type="gramEnd"/>
            <w:r w:rsidRPr="00A0621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/р Урок 1. </w:t>
            </w:r>
            <w:r w:rsidRPr="00A062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x-none" w:eastAsia="x-none"/>
              </w:rPr>
              <w:t>Какие бывают предложения.</w:t>
            </w:r>
            <w:r w:rsidRPr="00A0621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x-none" w:eastAsia="x-none"/>
              </w:rPr>
              <w:t xml:space="preserve"> 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5876" w:type="dxa"/>
            <w:gridSpan w:val="5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Главные и неглавные слова в предложении (6 часов)</w:t>
            </w:r>
          </w:p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Основа </w:t>
            </w:r>
            <w:proofErr w:type="spellStart"/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предложения</w:t>
            </w:r>
            <w:proofErr w:type="gramStart"/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.Г</w:t>
            </w:r>
            <w:proofErr w:type="gramEnd"/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лавные</w:t>
            </w:r>
            <w:proofErr w:type="spellEnd"/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неглавные члены предложения.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Неглавные члены предложения. Порядок слов в предложении. </w:t>
            </w:r>
            <w:r w:rsidRPr="00A0621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Окончание слова.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widowControl w:val="0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Формы слова</w:t>
            </w: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предложении и  их  различение.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Входная контрольная работа. </w:t>
            </w:r>
            <w:proofErr w:type="spellStart"/>
            <w:r w:rsidRPr="00A0621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Диатант</w:t>
            </w:r>
            <w:proofErr w:type="spellEnd"/>
            <w:r w:rsidRPr="00A0621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 грамматическим заданием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над ошибками. </w:t>
            </w:r>
            <w:proofErr w:type="gramStart"/>
            <w:r w:rsidRPr="00A06217">
              <w:rPr>
                <w:rFonts w:ascii="Times New Roman" w:eastAsia="Calibri" w:hAnsi="Times New Roman" w:cs="Times New Roman"/>
                <w:b/>
                <w:bCs/>
                <w:i/>
                <w:szCs w:val="24"/>
                <w:lang w:eastAsia="ru-RU"/>
              </w:rPr>
              <w:t>Р</w:t>
            </w:r>
            <w:proofErr w:type="gramEnd"/>
            <w:r w:rsidRPr="00A06217">
              <w:rPr>
                <w:rFonts w:ascii="Times New Roman" w:eastAsia="Calibri" w:hAnsi="Times New Roman" w:cs="Times New Roman"/>
                <w:b/>
                <w:bCs/>
                <w:i/>
                <w:szCs w:val="24"/>
                <w:lang w:eastAsia="ru-RU"/>
              </w:rPr>
              <w:t xml:space="preserve">/р Урок 2. </w:t>
            </w:r>
            <w:r w:rsidRPr="00A06217">
              <w:rPr>
                <w:rFonts w:ascii="Times New Roman" w:eastAsia="Arial Unicode MS" w:hAnsi="Times New Roman" w:cs="Times New Roman"/>
                <w:b/>
                <w:i/>
                <w:szCs w:val="24"/>
              </w:rPr>
              <w:t>Что такое текст (начало).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Окончание слов-названий предметов.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76" w:type="dxa"/>
            <w:tcBorders>
              <w:right w:val="single" w:sz="4" w:space="0" w:color="auto"/>
            </w:tcBorders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Что такое словосочетание </w:t>
            </w:r>
            <w:r w:rsidRPr="00A0621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(2 часа)</w:t>
            </w:r>
          </w:p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Понятие о словосочетании. Постановка вопросов к зависимым словам.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Отличие </w:t>
            </w:r>
            <w:proofErr w:type="spellStart"/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грамматическойсвязи</w:t>
            </w:r>
            <w:proofErr w:type="spellEnd"/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слов в словосочетании и в основе предложения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76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Основа слова и его окончание</w:t>
            </w:r>
            <w:r w:rsidRPr="00A0621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(3 часа)</w:t>
            </w:r>
          </w:p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Основа слова и его окончание. Нулевое окончание.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keepNext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proofErr w:type="gramStart"/>
            <w:r w:rsidRPr="00A0621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</w:t>
            </w:r>
            <w:proofErr w:type="gramEnd"/>
            <w:r w:rsidRPr="00A0621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/р Урок 3. </w:t>
            </w:r>
            <w:r w:rsidRPr="00A06217"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val="x-none" w:eastAsia="x-none"/>
              </w:rPr>
              <w:t>Что такое текст</w:t>
            </w:r>
            <w:r w:rsidRPr="00A06217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x-none" w:eastAsia="x-none"/>
              </w:rPr>
              <w:t xml:space="preserve"> (окончание).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76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Слова-названия предметов, у которых нет окончаний (6 часов)</w:t>
            </w:r>
          </w:p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widowControl w:val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Слова-названия предметов, у которых нет окончаний. 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Разграничение слов, имеющих окончания (изменяемых) и не имеющих окончаний (неизменяемых). 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20-21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Разграничение слов, имеющих окончания (изменяемых) и не имеющих окончаний (неизменяемых).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keepNext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A0621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0621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</w:t>
            </w:r>
            <w:proofErr w:type="gramEnd"/>
            <w:r w:rsidRPr="00A0621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/р Урок 4. </w:t>
            </w:r>
            <w:r w:rsidRPr="00A06217"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val="x-none" w:eastAsia="x-none"/>
              </w:rPr>
              <w:t>Что такое текст (название).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Разграничение слов, имеющих нулевые окончания (изменяемых) и не имеющих окончаний (неизменяемых). 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5876" w:type="dxa"/>
            <w:gridSpan w:val="5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Слова-названия предметов разного рода (8 часов)</w:t>
            </w:r>
          </w:p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widowControl w:val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 слов-названий предметов. Основа слова. Окончание. 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keepNext/>
              <w:widowControl w:val="0"/>
              <w:outlineLvl w:val="1"/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ru-RU"/>
              </w:rPr>
            </w:pPr>
            <w:r w:rsidRPr="00A062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Род слов-названий предметов. 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Род слов-названий предметов.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keepNext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A0621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0621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</w:t>
            </w:r>
            <w:proofErr w:type="gramEnd"/>
            <w:r w:rsidRPr="00A0621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/р Урок 5. </w:t>
            </w:r>
            <w:r w:rsidRPr="00A06217"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val="x-none" w:eastAsia="x-none"/>
              </w:rPr>
              <w:t>Что такое текст (развитие мысли).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Родовые окончания слов-названий предметов. 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29-30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Изменение слов-названий  предметов по числам. Выделение окончаний. 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keepNext/>
              <w:outlineLvl w:val="1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proofErr w:type="gramStart"/>
            <w:r w:rsidRPr="00A0621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</w:t>
            </w:r>
            <w:proofErr w:type="gramEnd"/>
            <w:r w:rsidRPr="00A0621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/р Урок 6. </w:t>
            </w:r>
            <w:r w:rsidRPr="00A06217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Работа с картиной. «Васильки на окне».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5876" w:type="dxa"/>
            <w:gridSpan w:val="5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Начальная форма слова (3часа)</w:t>
            </w:r>
          </w:p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widowControl w:val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Начальная форма слова.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Начальная форма слова.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Родственные слова. Изменение форм слов-названий.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5876" w:type="dxa"/>
            <w:gridSpan w:val="5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Это слово и другое слово </w:t>
            </w:r>
            <w:r w:rsidRPr="00A0621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(4часа)</w:t>
            </w:r>
          </w:p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Основы родственных слов. Разграничение разных слов и форм слова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keepNext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A0621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0621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</w:t>
            </w:r>
            <w:proofErr w:type="gramEnd"/>
            <w:r w:rsidRPr="00A0621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/р Урок 7. </w:t>
            </w:r>
            <w:r w:rsidRPr="00A06217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x-none" w:eastAsia="x-none"/>
              </w:rPr>
              <w:t>Азбука вежливости.</w:t>
            </w:r>
            <w:r w:rsidRPr="00A06217"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val="x-none" w:eastAsia="x-none"/>
              </w:rPr>
              <w:t xml:space="preserve"> Как писать письмо.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37-38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Общая часть родственных слов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Диктант с грамматическим заданием «Польза кукушки»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5876" w:type="dxa"/>
            <w:gridSpan w:val="5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Слово и формы этого слова (6 часов)</w:t>
            </w:r>
          </w:p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ошибками. Различение грамматических форм слова и родственных слов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грамматических форм слова и родственных слов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widowControl w:val="0"/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грамматических форм слова и родственных слов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76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Задание клуба «Ключ и заря»*(занятие проводится в рамках курса «Умники и умницы»).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грамматических форм слова и родственных слов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keepNext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proofErr w:type="gramStart"/>
            <w:r w:rsidRPr="00A0621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</w:t>
            </w:r>
            <w:proofErr w:type="gramEnd"/>
            <w:r w:rsidRPr="00A0621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/р Урок 8.</w:t>
            </w:r>
            <w:r w:rsidRPr="00A06217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x-none" w:eastAsia="x-none"/>
              </w:rPr>
              <w:t>Устное изложение. План текста.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5876" w:type="dxa"/>
            <w:gridSpan w:val="5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Слова, у которых несколько значений (3 часа)</w:t>
            </w:r>
          </w:p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widowControl w:val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Многозначные слова      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widowControl w:val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Корень слова,  однокоренные слова 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06217">
              <w:rPr>
                <w:rFonts w:ascii="Times New Roman" w:eastAsia="Calibri" w:hAnsi="Times New Roman" w:cs="Times New Roman"/>
                <w:b/>
                <w:bCs/>
                <w:szCs w:val="24"/>
                <w:lang w:eastAsia="ru-RU"/>
              </w:rPr>
              <w:t>Р</w:t>
            </w:r>
            <w:proofErr w:type="gramEnd"/>
            <w:r w:rsidRPr="00A06217">
              <w:rPr>
                <w:rFonts w:ascii="Times New Roman" w:eastAsia="Calibri" w:hAnsi="Times New Roman" w:cs="Times New Roman"/>
                <w:b/>
                <w:bCs/>
                <w:szCs w:val="24"/>
                <w:lang w:eastAsia="ru-RU"/>
              </w:rPr>
              <w:t>/р</w:t>
            </w:r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 xml:space="preserve"> </w:t>
            </w:r>
            <w:r w:rsidRPr="00A0621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Урок 9. Тема  и основная мысль  текста. 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5876" w:type="dxa"/>
            <w:gridSpan w:val="5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Разные слова, которые случайно одинаково звучат и пишутся (2 часа)</w:t>
            </w:r>
          </w:p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48-49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Понятие об омонимах. Разграничение многозначных слов и омонимов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5876" w:type="dxa"/>
            <w:gridSpan w:val="5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Слова со сходным значением, которые по-разному звучат и пишутся (т.е. синонимы) (1 час)</w:t>
            </w:r>
          </w:p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Слова со сходным значением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5876" w:type="dxa"/>
            <w:gridSpan w:val="5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Слова и их дальние родственники (2 часа)</w:t>
            </w:r>
          </w:p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Понятие о происхождении слова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06217">
              <w:rPr>
                <w:rFonts w:ascii="Times New Roman" w:eastAsia="Calibri" w:hAnsi="Times New Roman" w:cs="Times New Roman"/>
                <w:b/>
                <w:bCs/>
                <w:szCs w:val="24"/>
                <w:lang w:eastAsia="ru-RU"/>
              </w:rPr>
              <w:t>Р</w:t>
            </w:r>
            <w:proofErr w:type="gramEnd"/>
            <w:r w:rsidRPr="00A06217">
              <w:rPr>
                <w:rFonts w:ascii="Times New Roman" w:eastAsia="Calibri" w:hAnsi="Times New Roman" w:cs="Times New Roman"/>
                <w:b/>
                <w:bCs/>
                <w:szCs w:val="24"/>
                <w:lang w:eastAsia="ru-RU"/>
              </w:rPr>
              <w:t>/р</w:t>
            </w:r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 xml:space="preserve"> </w:t>
            </w:r>
            <w:r w:rsidRPr="00A0621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Урок 10. Тема  и основная мысль  текста.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5876" w:type="dxa"/>
            <w:gridSpan w:val="5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Чередования звуков в корнях слов, которые мы не видим на письме (7часов)</w:t>
            </w:r>
          </w:p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53-54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Фонетические чередования гласных в корнях слов  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Фонетические чередования согласных в корнях слов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Фонетические чередования согласных в корнях слов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widowControl w:val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Урок 11. Работа с картиной «Костёр во дворе».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Фонетические чередования гласных и согласных в корнях слов (с.136-138)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Проверочная работа (диктант с грамматическим заданием).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9" w:type="dxa"/>
            <w:gridSpan w:val="4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Чередование звуков в корнях слов, которое видно на письме (4 часа)</w:t>
            </w:r>
          </w:p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над ошибками. Чередование звуков в корнях слов, которое видно на письме 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>Р</w:t>
            </w:r>
            <w:proofErr w:type="gramEnd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 xml:space="preserve">/р </w:t>
            </w:r>
            <w:r w:rsidRPr="00A0621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Урок 12. Тема  и основная мысль  текста</w:t>
            </w:r>
            <w:r w:rsidRPr="00A06217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62-63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Чередование звуков в корнях слов, которое видно на письме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5876" w:type="dxa"/>
            <w:gridSpan w:val="5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Тайна написаний </w:t>
            </w:r>
            <w:proofErr w:type="spellStart"/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жи</w:t>
            </w:r>
            <w:proofErr w:type="spellEnd"/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-ши, </w:t>
            </w:r>
            <w:proofErr w:type="spellStart"/>
            <w:proofErr w:type="gramStart"/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</w:t>
            </w:r>
            <w:proofErr w:type="spellEnd"/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-ща</w:t>
            </w:r>
            <w:proofErr w:type="gramEnd"/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чу-</w:t>
            </w:r>
            <w:proofErr w:type="spellStart"/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щу</w:t>
            </w:r>
            <w:proofErr w:type="spellEnd"/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(3 часа)</w:t>
            </w:r>
          </w:p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64-65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Тайна написаний </w:t>
            </w:r>
            <w:proofErr w:type="spellStart"/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жи</w:t>
            </w:r>
            <w:proofErr w:type="spellEnd"/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-ши, </w:t>
            </w:r>
            <w:proofErr w:type="spellStart"/>
            <w:proofErr w:type="gramStart"/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ча</w:t>
            </w:r>
            <w:proofErr w:type="spellEnd"/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-ща</w:t>
            </w:r>
            <w:proofErr w:type="gramEnd"/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, чу-</w:t>
            </w:r>
            <w:proofErr w:type="spellStart"/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щу</w:t>
            </w:r>
            <w:proofErr w:type="spellEnd"/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>Р</w:t>
            </w:r>
            <w:proofErr w:type="gramEnd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 xml:space="preserve">/р </w:t>
            </w:r>
            <w:r w:rsidRPr="00A0621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Урок 13. Тема  и основная мысль  текста</w:t>
            </w:r>
            <w:r w:rsidRPr="00A06217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5876" w:type="dxa"/>
            <w:gridSpan w:val="5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Написание слов-названий предметов мужского и женского рода с основой на шипящий звук (2 часа)</w:t>
            </w:r>
          </w:p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67-68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Написание слов-названий предметов мужского и женского рода с основой на шипящий звук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5876" w:type="dxa"/>
            <w:gridSpan w:val="5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Повторение </w:t>
            </w:r>
            <w:proofErr w:type="gramStart"/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пройденного</w:t>
            </w:r>
            <w:proofErr w:type="gramEnd"/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(17 часов)</w:t>
            </w:r>
          </w:p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69-70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правописания безударных гласных в корнях слов. Родственные слова.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71-72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>Р</w:t>
            </w:r>
            <w:proofErr w:type="gramEnd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 xml:space="preserve">/р </w:t>
            </w:r>
            <w:r w:rsidRPr="00A0621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Урок 14. Работа с картиной. «Полевая рябинка».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Проверка навыков </w:t>
            </w:r>
            <w:proofErr w:type="spellStart"/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работы со словарем. Упр.135.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76-77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78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Контрольная работа  (диктант с грамматическим заданием) за 1 полугодие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над ошибками. Повторение </w:t>
            </w:r>
            <w:proofErr w:type="gramStart"/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>Р</w:t>
            </w:r>
            <w:proofErr w:type="gramEnd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 xml:space="preserve">/р </w:t>
            </w:r>
            <w:r w:rsidRPr="00A06217"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Урок 15. Азбука вежливости. </w:t>
            </w:r>
            <w:r w:rsidRPr="00A06217">
              <w:rPr>
                <w:rFonts w:ascii="Times New Roman" w:eastAsia="Arial Unicode MS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Как писать письмо (Ч.2.) Как написать поздравление.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5876" w:type="dxa"/>
            <w:gridSpan w:val="5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Задание клуба «Ключ и заря»**(занятие проводится в рамках курса «Умники и умницы»)</w:t>
            </w: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Задание для членов клуба.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Задание клуба, на котором все учились задавать вопросы.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Задание клуба, на котором все учились задавать вопросы.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b/>
                <w:bCs/>
                <w:color w:val="4F81BD"/>
                <w:sz w:val="24"/>
                <w:szCs w:val="24"/>
                <w:lang w:eastAsia="ru-RU"/>
              </w:rPr>
            </w:pPr>
            <w:proofErr w:type="gramStart"/>
            <w:r w:rsidRPr="00A0621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/>
              </w:rPr>
              <w:t>Р</w:t>
            </w:r>
            <w:proofErr w:type="gramEnd"/>
            <w:r w:rsidRPr="00A0621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/>
              </w:rPr>
              <w:t xml:space="preserve">/р </w:t>
            </w:r>
            <w:r w:rsidRPr="00A06217"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Урок 16. Устное изложение.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5876" w:type="dxa"/>
            <w:gridSpan w:val="5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Учимся определять начальную форму слова (3 часа)</w:t>
            </w:r>
          </w:p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Н</w:t>
            </w: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>ачальная  форма слов, называющих предметы.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Н</w:t>
            </w: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>ачальная  форма слов, называющих действия.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Н</w:t>
            </w: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>ачальная  форма слов, называющих признаки.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5876" w:type="dxa"/>
            <w:gridSpan w:val="5"/>
          </w:tcPr>
          <w:p w:rsidR="00A06217" w:rsidRPr="00A06217" w:rsidRDefault="00A06217" w:rsidP="00A06217">
            <w:pPr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Написание </w:t>
            </w:r>
            <w:proofErr w:type="gramStart"/>
            <w:r w:rsidRPr="00A06217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Ы</w:t>
            </w:r>
            <w:proofErr w:type="gramEnd"/>
            <w:r w:rsidRPr="00A06217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после Ц в окончаниях слов-названий предметов (3 часа)</w:t>
            </w:r>
          </w:p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89-90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Написание </w:t>
            </w:r>
            <w:proofErr w:type="gramStart"/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>Ы</w:t>
            </w:r>
            <w:proofErr w:type="gramEnd"/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после Ц в окончаниях слов-названий предметов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>Р</w:t>
            </w:r>
            <w:proofErr w:type="gramEnd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 xml:space="preserve">/р </w:t>
            </w:r>
            <w:r w:rsidRPr="00A0621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Урок 17. Как писать изложение.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76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Как делаются слова. Что такое суффикс  (15 часов)</w:t>
            </w:r>
          </w:p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Суффиксы слов, называющих предметы (5 часов)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Что такое суффикс.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>Словообразование слов-названий предметов с помощью суффиксов.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>Словообразование слов-названий предметов с помощью суффиксов.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>Словообразование слов-названий предметов с помощью суффиксов.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>Р</w:t>
            </w:r>
            <w:proofErr w:type="gramEnd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 xml:space="preserve">/р </w:t>
            </w:r>
            <w:r w:rsidRPr="00A0621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Урок 18. Что мы знаем о тексте.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5876" w:type="dxa"/>
            <w:gridSpan w:val="5"/>
          </w:tcPr>
          <w:p w:rsidR="00A06217" w:rsidRPr="00A06217" w:rsidRDefault="00A06217" w:rsidP="00A06217">
            <w:pPr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Суффиксы слов, называющих предметы и признаки.</w:t>
            </w: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Pr="00A06217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Написание буквосочетаний</w:t>
            </w: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Pr="00A06217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ЧК, ЧН </w:t>
            </w: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Pr="00A06217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(5 часов)</w:t>
            </w:r>
          </w:p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>Словообразование слов-названий признаков с помощью суффиксов. Чередование согласных в корнях слов  в процессе словообразования.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>Образование от основ слов-названий предметов с помощью  суффиксов слов-названий признаков. Образование сложных слов.  Состав слова.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>Состав слова. Правописание парного согласного в середине и на конце слова.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Образование родственных слов с помощью  суффикса </w:t>
            </w:r>
            <w:r w:rsidRPr="00A06217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К. </w:t>
            </w: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>Правописание парного согласного в середине и на конце слова.</w:t>
            </w:r>
            <w:r w:rsidRPr="00A06217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Правописание буквосочетания </w:t>
            </w:r>
            <w:r w:rsidRPr="00A06217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ЧК.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>Р</w:t>
            </w:r>
            <w:proofErr w:type="gramEnd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 xml:space="preserve">/р </w:t>
            </w:r>
            <w:r w:rsidRPr="00A0621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Урок 19. Деление текста на части.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5876" w:type="dxa"/>
            <w:gridSpan w:val="5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Снова суффиксы слов, называющих предметы </w:t>
            </w:r>
            <w:proofErr w:type="gramStart"/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( </w:t>
            </w:r>
            <w:proofErr w:type="gramEnd"/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 часов)</w:t>
            </w:r>
          </w:p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102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Образование от основ слов-названий предметов с помощью  суффиксов новых слов. Состав слова. Суффикс </w:t>
            </w:r>
            <w:r w:rsidRPr="00A06217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ИХ,  ИЦ.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Состав слова. Суффиксы </w:t>
            </w:r>
            <w:r w:rsidRPr="00A06217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НИЦ</w:t>
            </w:r>
            <w:proofErr w:type="gramStart"/>
            <w:r w:rsidRPr="00A06217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,Н</w:t>
            </w:r>
            <w:proofErr w:type="gramEnd"/>
            <w:r w:rsidRPr="00A06217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ИК.  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Состав слова. Суффиксы </w:t>
            </w:r>
            <w:r w:rsidRPr="00A06217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ЩИК.  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Состав слова. Суффиксы </w:t>
            </w:r>
            <w:r w:rsidRPr="00A06217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ИШК, УШК.  </w:t>
            </w: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>Правописание парного согласного в середине слова.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>Р</w:t>
            </w:r>
            <w:proofErr w:type="gramEnd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 xml:space="preserve">/р </w:t>
            </w:r>
            <w:r w:rsidRPr="00A0621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Урок 20. Деление текста на части.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5876" w:type="dxa"/>
            <w:gridSpan w:val="5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Что такое обращение </w:t>
            </w:r>
            <w:proofErr w:type="gramStart"/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( </w:t>
            </w:r>
            <w:proofErr w:type="gramEnd"/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часа)</w:t>
            </w:r>
          </w:p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107-108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Что такое обращение.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5876" w:type="dxa"/>
            <w:gridSpan w:val="5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Как делаются слова (2 часа). Образование слов с помощью приставки</w:t>
            </w:r>
          </w:p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Образование слов с </w:t>
            </w: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>помощью  приставки.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>Различия между приставкой и предлогом.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5876" w:type="dxa"/>
            <w:gridSpan w:val="5"/>
          </w:tcPr>
          <w:p w:rsidR="00A06217" w:rsidRPr="00A06217" w:rsidRDefault="00A06217" w:rsidP="00A06217">
            <w:pPr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Написание частицы </w:t>
            </w:r>
            <w:r w:rsidRPr="00A06217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НЕ </w:t>
            </w:r>
            <w:r w:rsidRPr="00A06217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со словами, называющими действия (</w:t>
            </w:r>
            <w:r w:rsidRPr="00A06217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6 часов)</w:t>
            </w:r>
          </w:p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111-112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Правописание частицы НЕ со словами, называющими действия.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>Р</w:t>
            </w:r>
            <w:proofErr w:type="gramEnd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 xml:space="preserve">/р </w:t>
            </w:r>
            <w:r w:rsidRPr="00A0621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Урок 21. Деление текста на части.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114-115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Написание частицы </w:t>
            </w:r>
            <w:r w:rsidRPr="00A06217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НЕ </w:t>
            </w: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>со словами, называющими действия.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>Проверочная работа по теме «Написание частицы НЕ со словами, обозначающими действия».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5876" w:type="dxa"/>
            <w:gridSpan w:val="5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 слова (5 часов)</w:t>
            </w:r>
          </w:p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Разбор слов по составу.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Правописание приставок. 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119-120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Повторение правописания слов, называющих предметы и признаки (правописание согласных в </w:t>
            </w:r>
            <w:proofErr w:type="gramStart"/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и  правописание суффиксов).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>Р</w:t>
            </w:r>
            <w:proofErr w:type="gramEnd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 xml:space="preserve">/р </w:t>
            </w:r>
            <w:r w:rsidRPr="00A0621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Урок 22. Работа с картиной «Утренний натюрморт».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5876" w:type="dxa"/>
            <w:gridSpan w:val="5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Образование слов с помощью приставки и суффикса </w:t>
            </w:r>
            <w:proofErr w:type="gramStart"/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( </w:t>
            </w:r>
            <w:proofErr w:type="gramEnd"/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часа)</w:t>
            </w:r>
          </w:p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122-123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>Образование слов с помощью  приставки и суффикса.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5876" w:type="dxa"/>
            <w:gridSpan w:val="5"/>
          </w:tcPr>
          <w:p w:rsidR="00A06217" w:rsidRPr="00A06217" w:rsidRDefault="00A06217" w:rsidP="00A06217">
            <w:pPr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Правильное употребление приставок </w:t>
            </w:r>
            <w:r w:rsidRPr="00A06217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н</w:t>
            </w:r>
            <w:proofErr w:type="gramStart"/>
            <w:r w:rsidRPr="00A06217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а-</w:t>
            </w:r>
            <w:proofErr w:type="gramEnd"/>
            <w:r w:rsidRPr="00A06217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06217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и</w:t>
            </w:r>
            <w:r w:rsidRPr="00A06217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 о- </w:t>
            </w:r>
            <w:r w:rsidRPr="00A06217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в словах</w:t>
            </w:r>
            <w:r w:rsidRPr="00A06217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 надеть,  надевать; одеть, одевать  (</w:t>
            </w:r>
            <w:r w:rsidRPr="00A06217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2 часа)</w:t>
            </w:r>
          </w:p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124-125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Правильное употребление приставок </w:t>
            </w:r>
            <w:r w:rsidRPr="00A06217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н</w:t>
            </w:r>
            <w:proofErr w:type="gramStart"/>
            <w:r w:rsidRPr="00A06217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а-</w:t>
            </w:r>
            <w:proofErr w:type="gramEnd"/>
            <w:r w:rsidRPr="00A06217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>и</w:t>
            </w:r>
            <w:r w:rsidRPr="00A06217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 о-</w:t>
            </w: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>в словах</w:t>
            </w:r>
            <w:r w:rsidRPr="00A06217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 надеть,  надевать; одеть, одевать. 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5876" w:type="dxa"/>
            <w:gridSpan w:val="5"/>
          </w:tcPr>
          <w:p w:rsidR="00A06217" w:rsidRPr="00A06217" w:rsidRDefault="00A06217" w:rsidP="00A06217">
            <w:pPr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A06217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u w:val="single"/>
              </w:rPr>
              <w:t>Как делаются слова.</w:t>
            </w:r>
          </w:p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Сложные слова из двух корней с буквой соединительного гласного (9 часов)</w:t>
            </w:r>
          </w:p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 сложных слов из двух корней с буквой соединительного гласного.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Сложные слова из двух корней с буквой соединительного гласного.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128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>Р</w:t>
            </w:r>
            <w:proofErr w:type="gramEnd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 xml:space="preserve">/р </w:t>
            </w:r>
            <w:r w:rsidRPr="00A0621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Урок 23. Азбука вежливости. Как писать письмо. (Ч. 3). Открытка к 8 марта.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Сложные слова из двух корней с буквой соединительного гласного.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Правописание </w:t>
            </w: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сложных слов из двух корней с буквой соединительного гласного.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Выборочный диктант.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Правописание </w:t>
            </w: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сложных слов из двух корней.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(диктант с грамматическим заданием) за 3 четверть.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5876" w:type="dxa"/>
            <w:gridSpan w:val="5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Написание разделительных ь и ъ (12 часов)</w:t>
            </w:r>
          </w:p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Разделительные знаки. </w:t>
            </w:r>
            <w:r w:rsidRPr="00A06217">
              <w:rPr>
                <w:rFonts w:ascii="Times New Roman" w:eastAsia="Arial Unicode MS" w:hAnsi="Times New Roman" w:cs="Times New Roman"/>
                <w:bCs/>
                <w:iCs/>
                <w:sz w:val="24"/>
                <w:szCs w:val="24"/>
              </w:rPr>
              <w:t xml:space="preserve">Написание </w:t>
            </w:r>
            <w:proofErr w:type="gramStart"/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>разделительного</w:t>
            </w:r>
            <w:proofErr w:type="gramEnd"/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Pr="00A06217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Ь.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bCs/>
                <w:iCs/>
                <w:sz w:val="24"/>
                <w:szCs w:val="24"/>
              </w:rPr>
              <w:t xml:space="preserve">Написание </w:t>
            </w:r>
            <w:proofErr w:type="gramStart"/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>разделительного</w:t>
            </w:r>
            <w:proofErr w:type="gramEnd"/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Pr="00A06217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 Ъ</w:t>
            </w:r>
            <w:r w:rsidRPr="00A0621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.  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137-138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Написание слов с приставками с </w:t>
            </w:r>
            <w:proofErr w:type="gramStart"/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>разделительным</w:t>
            </w:r>
            <w:proofErr w:type="gramEnd"/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Pr="00A06217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 Ъ и без него.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>Р</w:t>
            </w:r>
            <w:proofErr w:type="gramEnd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 xml:space="preserve">/р </w:t>
            </w:r>
            <w:r w:rsidRPr="00A0621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Урок 24.Устное изложение. Письменное изложение.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140-141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bCs/>
                <w:iCs/>
                <w:sz w:val="24"/>
                <w:szCs w:val="24"/>
              </w:rPr>
              <w:t xml:space="preserve">Написание  </w:t>
            </w:r>
            <w:proofErr w:type="gramStart"/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>разделительных</w:t>
            </w:r>
            <w:proofErr w:type="gramEnd"/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Pr="00A06217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Ь </w:t>
            </w: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>и</w:t>
            </w:r>
            <w:r w:rsidRPr="00A06217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 Ъ.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Родственные слова и </w:t>
            </w: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образование родственных слов.  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143-144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>Правописание соединительных гласных, безударных  гласных и парных звонких и глухих согласных в сложных словах.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>Р</w:t>
            </w:r>
            <w:proofErr w:type="gramEnd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 xml:space="preserve">/р </w:t>
            </w:r>
            <w:r w:rsidRPr="00A0621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Урок 25. Типы текстов: описание, повествование.</w:t>
            </w:r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Проверочная работа. Диктант. «В пути».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5876" w:type="dxa"/>
            <w:gridSpan w:val="5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Самое загадочное чередование согласных в корнях слов: чередование настоящего звука с нулевым звуком (26 часов)</w:t>
            </w:r>
          </w:p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Непроизносимый согласный звук – нулевой звук.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>Р</w:t>
            </w:r>
            <w:proofErr w:type="gramEnd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 xml:space="preserve">/р </w:t>
            </w:r>
            <w:r w:rsidRPr="00A06217"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</w:rPr>
              <w:t xml:space="preserve">Урок 26. </w:t>
            </w:r>
            <w:r w:rsidRPr="00A0621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Типы текстов: описание, повествование.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150-152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Непроизносимый согласный в </w:t>
            </w:r>
            <w:proofErr w:type="gramStart"/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Правописание слов с непроизносимой согласной. </w:t>
            </w: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Правописание  и произношение слов с буквосочетаниями </w:t>
            </w:r>
            <w:r w:rsidRPr="00A0621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ЧН </w:t>
            </w: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A0621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ЧТ.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>Р</w:t>
            </w:r>
            <w:proofErr w:type="gramEnd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 xml:space="preserve">/р </w:t>
            </w:r>
            <w:r w:rsidRPr="00A0621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Урок 27. Типы текстов: описание, повествование.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Правописание слов с непроизносимой согласной и парной звонкой/глухой в </w:t>
            </w:r>
            <w:proofErr w:type="gramStart"/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156-157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Непроизносимый согласный в </w:t>
            </w:r>
            <w:proofErr w:type="gramStart"/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>.</w:t>
            </w:r>
          </w:p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>Правоп</w:t>
            </w:r>
            <w:bookmarkStart w:id="0" w:name="_GoBack"/>
            <w:bookmarkEnd w:id="0"/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>исание изученных орфограмм.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>Правописание изученных орфограмм.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>Р</w:t>
            </w:r>
            <w:proofErr w:type="gramEnd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 xml:space="preserve">/р </w:t>
            </w:r>
            <w:r w:rsidRPr="00A0621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Урок 28. Научный и художественный текст.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Правописание предлогов и приставок.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Проверочный диктант по теме «Непроизносимые согласные». «Весна в лесу».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163-165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Arial Unicode MS" w:hAnsi="Times New Roman" w:cs="Times New Roman"/>
                <w:sz w:val="24"/>
                <w:szCs w:val="24"/>
              </w:rPr>
              <w:t>Правописание изученных орфограмм.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>Р</w:t>
            </w:r>
            <w:proofErr w:type="gramEnd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 xml:space="preserve">/р </w:t>
            </w:r>
            <w:r w:rsidRPr="00A0621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Урок 29.Научный и художественный текст. Работа с картиной «Стражи ночи».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Контрольная работа за 2 полугодие.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Задания для членов клуба </w:t>
            </w:r>
            <w:r w:rsidRPr="00A0621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«Ключ и заря».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>Р</w:t>
            </w:r>
            <w:proofErr w:type="gramEnd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 xml:space="preserve">/р </w:t>
            </w:r>
            <w:r w:rsidRPr="00A0621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Урок 30. Работа с картинами «Подсолнухи», «Церковь в Овере».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Контрольное списывание. «Дождики».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ошибками</w:t>
            </w:r>
            <w:r w:rsidRPr="00A0621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 </w:t>
            </w:r>
            <w:proofErr w:type="gramStart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>Р</w:t>
            </w:r>
            <w:proofErr w:type="gramEnd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 xml:space="preserve">/р </w:t>
            </w:r>
            <w:r w:rsidRPr="00A0621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Урок 31.Устное изложение.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>Р</w:t>
            </w:r>
            <w:proofErr w:type="gramEnd"/>
            <w:r w:rsidRPr="00A06217">
              <w:rPr>
                <w:rFonts w:ascii="Times New Roman" w:eastAsia="Calibri" w:hAnsi="Times New Roman" w:cs="Times New Roman"/>
                <w:bCs/>
                <w:szCs w:val="24"/>
                <w:lang w:eastAsia="ru-RU"/>
              </w:rPr>
              <w:t xml:space="preserve">/р </w:t>
            </w:r>
            <w:r w:rsidRPr="00A0621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Урок 32. Как писать изложение.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06217" w:rsidRPr="00A06217" w:rsidTr="00A06217">
        <w:trPr>
          <w:trHeight w:val="285"/>
        </w:trPr>
        <w:tc>
          <w:tcPr>
            <w:tcW w:w="112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174-175</w:t>
            </w:r>
          </w:p>
        </w:tc>
        <w:tc>
          <w:tcPr>
            <w:tcW w:w="10176" w:type="dxa"/>
          </w:tcPr>
          <w:p w:rsidR="00A06217" w:rsidRPr="00A06217" w:rsidRDefault="00A06217" w:rsidP="00A062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и обобщение пройденного материала</w:t>
            </w:r>
          </w:p>
        </w:tc>
        <w:tc>
          <w:tcPr>
            <w:tcW w:w="1499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62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06217" w:rsidRPr="00A06217" w:rsidRDefault="00A06217" w:rsidP="00A062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A06217" w:rsidRPr="00844CBB" w:rsidRDefault="00A06217" w:rsidP="009D2338">
      <w:pPr>
        <w:tabs>
          <w:tab w:val="left" w:pos="280"/>
        </w:tabs>
        <w:autoSpaceDE w:val="0"/>
        <w:spacing w:after="20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964A67" w:rsidRPr="00844CBB" w:rsidRDefault="00964A67" w:rsidP="009D2338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sectPr w:rsidR="00964A67" w:rsidRPr="00844CBB" w:rsidSect="00A06217">
      <w:pgSz w:w="16838" w:h="11906" w:orient="landscape"/>
      <w:pgMar w:top="566" w:right="568" w:bottom="567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0000000F"/>
    <w:name w:val="WW8Num15"/>
    <w:lvl w:ilvl="0">
      <w:start w:val="1"/>
      <w:numFmt w:val="bullet"/>
      <w:lvlText w:val="–"/>
      <w:lvlJc w:val="left"/>
      <w:pPr>
        <w:tabs>
          <w:tab w:val="num" w:pos="0"/>
        </w:tabs>
        <w:ind w:left="454" w:firstLine="68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9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1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3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5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7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9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1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34" w:hanging="360"/>
      </w:pPr>
      <w:rPr>
        <w:rFonts w:ascii="Wingdings" w:hAnsi="Wingdings" w:cs="Wingdings"/>
      </w:rPr>
    </w:lvl>
  </w:abstractNum>
  <w:abstractNum w:abstractNumId="1">
    <w:nsid w:val="00000010"/>
    <w:multiLevelType w:val="multilevel"/>
    <w:tmpl w:val="00000010"/>
    <w:name w:val="WW8Num16"/>
    <w:lvl w:ilvl="0">
      <w:start w:val="1"/>
      <w:numFmt w:val="bullet"/>
      <w:lvlText w:val="–"/>
      <w:lvlJc w:val="left"/>
      <w:pPr>
        <w:tabs>
          <w:tab w:val="num" w:pos="0"/>
        </w:tabs>
        <w:ind w:left="454" w:firstLine="68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9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1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3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5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7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9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1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34" w:hanging="360"/>
      </w:pPr>
      <w:rPr>
        <w:rFonts w:ascii="Wingdings" w:hAnsi="Wingdings" w:cs="Wingdings"/>
      </w:rPr>
    </w:lvl>
  </w:abstractNum>
  <w:abstractNum w:abstractNumId="2">
    <w:nsid w:val="00000011"/>
    <w:multiLevelType w:val="multilevel"/>
    <w:tmpl w:val="00000011"/>
    <w:name w:val="WW8Num17"/>
    <w:lvl w:ilvl="0">
      <w:start w:val="1"/>
      <w:numFmt w:val="bullet"/>
      <w:lvlText w:val="–"/>
      <w:lvlJc w:val="left"/>
      <w:pPr>
        <w:tabs>
          <w:tab w:val="num" w:pos="0"/>
        </w:tabs>
        <w:ind w:left="454" w:firstLine="68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9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1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3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5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7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9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1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34" w:hanging="360"/>
      </w:pPr>
      <w:rPr>
        <w:rFonts w:ascii="Wingdings" w:hAnsi="Wingdings" w:cs="Wingdings"/>
      </w:rPr>
    </w:lvl>
  </w:abstractNum>
  <w:abstractNum w:abstractNumId="3">
    <w:nsid w:val="00000012"/>
    <w:multiLevelType w:val="multilevel"/>
    <w:tmpl w:val="00000012"/>
    <w:name w:val="WW8Num18"/>
    <w:lvl w:ilvl="0">
      <w:start w:val="1"/>
      <w:numFmt w:val="bullet"/>
      <w:lvlText w:val="–"/>
      <w:lvlJc w:val="left"/>
      <w:pPr>
        <w:tabs>
          <w:tab w:val="num" w:pos="0"/>
        </w:tabs>
        <w:ind w:left="454" w:firstLine="68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9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1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3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5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7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9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1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34" w:hanging="360"/>
      </w:pPr>
      <w:rPr>
        <w:rFonts w:ascii="Wingdings" w:hAnsi="Wingdings" w:cs="Wingdings"/>
      </w:rPr>
    </w:lvl>
  </w:abstractNum>
  <w:abstractNum w:abstractNumId="4">
    <w:nsid w:val="00000013"/>
    <w:multiLevelType w:val="multilevel"/>
    <w:tmpl w:val="00000013"/>
    <w:name w:val="WW8Num19"/>
    <w:lvl w:ilvl="0">
      <w:start w:val="1"/>
      <w:numFmt w:val="bullet"/>
      <w:lvlText w:val="–"/>
      <w:lvlJc w:val="left"/>
      <w:pPr>
        <w:tabs>
          <w:tab w:val="num" w:pos="0"/>
        </w:tabs>
        <w:ind w:left="454" w:firstLine="68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9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1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3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5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7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9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1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34" w:hanging="360"/>
      </w:pPr>
      <w:rPr>
        <w:rFonts w:ascii="Wingdings" w:hAnsi="Wingdings" w:cs="Wingdings"/>
      </w:rPr>
    </w:lvl>
  </w:abstractNum>
  <w:abstractNum w:abstractNumId="5">
    <w:nsid w:val="00000014"/>
    <w:multiLevelType w:val="multilevel"/>
    <w:tmpl w:val="00000014"/>
    <w:name w:val="WW8Num20"/>
    <w:lvl w:ilvl="0">
      <w:start w:val="1"/>
      <w:numFmt w:val="bullet"/>
      <w:lvlText w:val="–"/>
      <w:lvlJc w:val="left"/>
      <w:pPr>
        <w:tabs>
          <w:tab w:val="num" w:pos="0"/>
        </w:tabs>
        <w:ind w:left="454" w:firstLine="68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9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1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3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5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7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9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1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34" w:hanging="360"/>
      </w:pPr>
      <w:rPr>
        <w:rFonts w:ascii="Wingdings" w:hAnsi="Wingdings" w:cs="Wingdings"/>
      </w:rPr>
    </w:lvl>
  </w:abstractNum>
  <w:abstractNum w:abstractNumId="6">
    <w:nsid w:val="00000015"/>
    <w:multiLevelType w:val="multilevel"/>
    <w:tmpl w:val="00000015"/>
    <w:name w:val="WW8Num21"/>
    <w:lvl w:ilvl="0">
      <w:start w:val="1"/>
      <w:numFmt w:val="bullet"/>
      <w:lvlText w:val="–"/>
      <w:lvlJc w:val="left"/>
      <w:pPr>
        <w:tabs>
          <w:tab w:val="num" w:pos="0"/>
        </w:tabs>
        <w:ind w:left="454" w:firstLine="68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9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1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3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5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7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9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1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34" w:hanging="360"/>
      </w:pPr>
      <w:rPr>
        <w:rFonts w:ascii="Wingdings" w:hAnsi="Wingdings" w:cs="Wingdings"/>
      </w:rPr>
    </w:lvl>
  </w:abstractNum>
  <w:abstractNum w:abstractNumId="7">
    <w:nsid w:val="00000016"/>
    <w:multiLevelType w:val="multilevel"/>
    <w:tmpl w:val="00000016"/>
    <w:name w:val="WW8Num22"/>
    <w:lvl w:ilvl="0">
      <w:start w:val="1"/>
      <w:numFmt w:val="bullet"/>
      <w:lvlText w:val="–"/>
      <w:lvlJc w:val="left"/>
      <w:pPr>
        <w:tabs>
          <w:tab w:val="num" w:pos="0"/>
        </w:tabs>
        <w:ind w:left="0" w:firstLine="68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9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1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3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5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7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9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1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34" w:hanging="360"/>
      </w:pPr>
      <w:rPr>
        <w:rFonts w:ascii="Wingdings" w:hAnsi="Wingdings" w:cs="Wingdings"/>
      </w:rPr>
    </w:lvl>
  </w:abstractNum>
  <w:abstractNum w:abstractNumId="8">
    <w:nsid w:val="03824CAD"/>
    <w:multiLevelType w:val="hybridMultilevel"/>
    <w:tmpl w:val="BEFE99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227A46"/>
    <w:multiLevelType w:val="hybridMultilevel"/>
    <w:tmpl w:val="65AAA2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CCB573C"/>
    <w:multiLevelType w:val="hybridMultilevel"/>
    <w:tmpl w:val="B63C95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277BD0"/>
    <w:multiLevelType w:val="hybridMultilevel"/>
    <w:tmpl w:val="4DB693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80D6BE5"/>
    <w:multiLevelType w:val="hybridMultilevel"/>
    <w:tmpl w:val="DDFE1C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A783222"/>
    <w:multiLevelType w:val="hybridMultilevel"/>
    <w:tmpl w:val="17707010"/>
    <w:lvl w:ilvl="0" w:tplc="4DDC8364">
      <w:start w:val="1"/>
      <w:numFmt w:val="decimal"/>
      <w:lvlText w:val="%1."/>
      <w:lvlJc w:val="left"/>
      <w:pPr>
        <w:ind w:left="1926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646" w:hanging="360"/>
      </w:pPr>
    </w:lvl>
    <w:lvl w:ilvl="2" w:tplc="0419001B" w:tentative="1">
      <w:start w:val="1"/>
      <w:numFmt w:val="lowerRoman"/>
      <w:lvlText w:val="%3."/>
      <w:lvlJc w:val="right"/>
      <w:pPr>
        <w:ind w:left="3366" w:hanging="180"/>
      </w:pPr>
    </w:lvl>
    <w:lvl w:ilvl="3" w:tplc="0419000F" w:tentative="1">
      <w:start w:val="1"/>
      <w:numFmt w:val="decimal"/>
      <w:lvlText w:val="%4."/>
      <w:lvlJc w:val="left"/>
      <w:pPr>
        <w:ind w:left="4086" w:hanging="360"/>
      </w:pPr>
    </w:lvl>
    <w:lvl w:ilvl="4" w:tplc="04190019" w:tentative="1">
      <w:start w:val="1"/>
      <w:numFmt w:val="lowerLetter"/>
      <w:lvlText w:val="%5."/>
      <w:lvlJc w:val="left"/>
      <w:pPr>
        <w:ind w:left="4806" w:hanging="360"/>
      </w:pPr>
    </w:lvl>
    <w:lvl w:ilvl="5" w:tplc="0419001B" w:tentative="1">
      <w:start w:val="1"/>
      <w:numFmt w:val="lowerRoman"/>
      <w:lvlText w:val="%6."/>
      <w:lvlJc w:val="right"/>
      <w:pPr>
        <w:ind w:left="5526" w:hanging="180"/>
      </w:pPr>
    </w:lvl>
    <w:lvl w:ilvl="6" w:tplc="0419000F" w:tentative="1">
      <w:start w:val="1"/>
      <w:numFmt w:val="decimal"/>
      <w:lvlText w:val="%7."/>
      <w:lvlJc w:val="left"/>
      <w:pPr>
        <w:ind w:left="6246" w:hanging="360"/>
      </w:pPr>
    </w:lvl>
    <w:lvl w:ilvl="7" w:tplc="04190019" w:tentative="1">
      <w:start w:val="1"/>
      <w:numFmt w:val="lowerLetter"/>
      <w:lvlText w:val="%8."/>
      <w:lvlJc w:val="left"/>
      <w:pPr>
        <w:ind w:left="6966" w:hanging="360"/>
      </w:pPr>
    </w:lvl>
    <w:lvl w:ilvl="8" w:tplc="0419001B" w:tentative="1">
      <w:start w:val="1"/>
      <w:numFmt w:val="lowerRoman"/>
      <w:lvlText w:val="%9."/>
      <w:lvlJc w:val="right"/>
      <w:pPr>
        <w:ind w:left="7686" w:hanging="180"/>
      </w:pPr>
    </w:lvl>
  </w:abstractNum>
  <w:abstractNum w:abstractNumId="14">
    <w:nsid w:val="4A880209"/>
    <w:multiLevelType w:val="hybridMultilevel"/>
    <w:tmpl w:val="974262B0"/>
    <w:lvl w:ilvl="0" w:tplc="04090001">
      <w:start w:val="1"/>
      <w:numFmt w:val="bullet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cs="Wingdings" w:hint="default"/>
      </w:rPr>
    </w:lvl>
  </w:abstractNum>
  <w:abstractNum w:abstractNumId="15">
    <w:nsid w:val="69E376D7"/>
    <w:multiLevelType w:val="hybridMultilevel"/>
    <w:tmpl w:val="F05469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D0044E6"/>
    <w:multiLevelType w:val="hybridMultilevel"/>
    <w:tmpl w:val="FD1CC2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5"/>
  </w:num>
  <w:num w:numId="15">
    <w:abstractNumId w:val="6"/>
  </w:num>
  <w:num w:numId="16">
    <w:abstractNumId w:val="7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4C4"/>
    <w:rsid w:val="0010053E"/>
    <w:rsid w:val="0023297A"/>
    <w:rsid w:val="00646265"/>
    <w:rsid w:val="007424C4"/>
    <w:rsid w:val="00821F96"/>
    <w:rsid w:val="00844CBB"/>
    <w:rsid w:val="008F2996"/>
    <w:rsid w:val="00964A67"/>
    <w:rsid w:val="009D2338"/>
    <w:rsid w:val="00A06217"/>
    <w:rsid w:val="00BF2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A06217"/>
    <w:pPr>
      <w:keepNext/>
      <w:widowControl w:val="0"/>
      <w:spacing w:after="0" w:line="240" w:lineRule="auto"/>
      <w:outlineLvl w:val="1"/>
    </w:pPr>
    <w:rPr>
      <w:rFonts w:ascii="Arial" w:eastAsia="Times New Roman" w:hAnsi="Arial" w:cs="Times New Roman"/>
      <w:b/>
      <w:i/>
      <w:iCs/>
      <w:sz w:val="24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A06217"/>
    <w:pPr>
      <w:keepNext/>
      <w:keepLines/>
      <w:spacing w:before="200" w:after="0" w:line="276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C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06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621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A06217"/>
    <w:rPr>
      <w:rFonts w:ascii="Arial" w:eastAsia="Times New Roman" w:hAnsi="Arial" w:cs="Times New Roman"/>
      <w:b/>
      <w:i/>
      <w:iCs/>
      <w:sz w:val="24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rsid w:val="00A06217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table" w:styleId="a6">
    <w:name w:val="Table Grid"/>
    <w:basedOn w:val="a1"/>
    <w:uiPriority w:val="39"/>
    <w:rsid w:val="00A062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5">
    <w:name w:val="Font Style15"/>
    <w:rsid w:val="00A06217"/>
    <w:rPr>
      <w:rFonts w:ascii="Times New Roman" w:hAnsi="Times New Roman" w:cs="Times New Roman"/>
      <w:sz w:val="20"/>
      <w:szCs w:val="20"/>
    </w:rPr>
  </w:style>
  <w:style w:type="paragraph" w:customStyle="1" w:styleId="Style11">
    <w:name w:val="Style11"/>
    <w:basedOn w:val="a"/>
    <w:uiPriority w:val="99"/>
    <w:rsid w:val="00A06217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A06217"/>
    <w:pPr>
      <w:widowControl w:val="0"/>
      <w:autoSpaceDE w:val="0"/>
      <w:autoSpaceDN w:val="0"/>
      <w:adjustRightInd w:val="0"/>
      <w:spacing w:after="0" w:line="253" w:lineRule="exact"/>
      <w:ind w:firstLine="1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A06217"/>
    <w:pPr>
      <w:widowControl w:val="0"/>
      <w:autoSpaceDE w:val="0"/>
      <w:autoSpaceDN w:val="0"/>
      <w:adjustRightInd w:val="0"/>
      <w:spacing w:after="0" w:line="250" w:lineRule="exact"/>
      <w:ind w:firstLine="102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A0621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2">
    <w:name w:val="Font Style12"/>
    <w:rsid w:val="00A06217"/>
    <w:rPr>
      <w:rFonts w:ascii="Times New Roman" w:hAnsi="Times New Roman" w:cs="Times New Roman"/>
      <w:b/>
      <w:bCs/>
      <w:spacing w:val="10"/>
      <w:sz w:val="16"/>
      <w:szCs w:val="16"/>
    </w:rPr>
  </w:style>
  <w:style w:type="character" w:customStyle="1" w:styleId="FontStyle14">
    <w:name w:val="Font Style14"/>
    <w:rsid w:val="00A06217"/>
    <w:rPr>
      <w:rFonts w:ascii="Times New Roman" w:hAnsi="Times New Roman" w:cs="Times New Roman"/>
      <w:b/>
      <w:bCs/>
      <w:spacing w:val="10"/>
      <w:sz w:val="16"/>
      <w:szCs w:val="16"/>
    </w:rPr>
  </w:style>
  <w:style w:type="paragraph" w:customStyle="1" w:styleId="Style7">
    <w:name w:val="Style7"/>
    <w:basedOn w:val="a"/>
    <w:uiPriority w:val="99"/>
    <w:rsid w:val="00A062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06217"/>
    <w:pPr>
      <w:widowControl w:val="0"/>
      <w:autoSpaceDE w:val="0"/>
      <w:autoSpaceDN w:val="0"/>
      <w:adjustRightInd w:val="0"/>
      <w:spacing w:after="0" w:line="254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A0621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4">
    <w:name w:val="Style4"/>
    <w:basedOn w:val="a"/>
    <w:uiPriority w:val="99"/>
    <w:rsid w:val="00A06217"/>
    <w:pPr>
      <w:widowControl w:val="0"/>
      <w:autoSpaceDE w:val="0"/>
      <w:autoSpaceDN w:val="0"/>
      <w:adjustRightInd w:val="0"/>
      <w:spacing w:after="0" w:line="254" w:lineRule="exact"/>
      <w:ind w:firstLine="7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A06217"/>
    <w:pPr>
      <w:widowControl w:val="0"/>
      <w:autoSpaceDE w:val="0"/>
      <w:autoSpaceDN w:val="0"/>
      <w:adjustRightInd w:val="0"/>
      <w:spacing w:after="0" w:line="253" w:lineRule="exact"/>
      <w:ind w:firstLine="26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rsid w:val="00A06217"/>
    <w:rPr>
      <w:rFonts w:ascii="MS Gothic" w:eastAsia="MS Gothic" w:cs="MS Gothic"/>
      <w:b/>
      <w:bCs/>
      <w:i/>
      <w:iCs/>
      <w:sz w:val="8"/>
      <w:szCs w:val="8"/>
    </w:rPr>
  </w:style>
  <w:style w:type="table" w:customStyle="1" w:styleId="1">
    <w:name w:val="Сетка таблицы1"/>
    <w:basedOn w:val="a1"/>
    <w:next w:val="a6"/>
    <w:uiPriority w:val="39"/>
    <w:rsid w:val="00A062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A06217"/>
    <w:pPr>
      <w:keepNext/>
      <w:widowControl w:val="0"/>
      <w:spacing w:after="0" w:line="240" w:lineRule="auto"/>
      <w:outlineLvl w:val="1"/>
    </w:pPr>
    <w:rPr>
      <w:rFonts w:ascii="Arial" w:eastAsia="Times New Roman" w:hAnsi="Arial" w:cs="Times New Roman"/>
      <w:b/>
      <w:i/>
      <w:iCs/>
      <w:sz w:val="24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A06217"/>
    <w:pPr>
      <w:keepNext/>
      <w:keepLines/>
      <w:spacing w:before="200" w:after="0" w:line="276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C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06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621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A06217"/>
    <w:rPr>
      <w:rFonts w:ascii="Arial" w:eastAsia="Times New Roman" w:hAnsi="Arial" w:cs="Times New Roman"/>
      <w:b/>
      <w:i/>
      <w:iCs/>
      <w:sz w:val="24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rsid w:val="00A06217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table" w:styleId="a6">
    <w:name w:val="Table Grid"/>
    <w:basedOn w:val="a1"/>
    <w:uiPriority w:val="39"/>
    <w:rsid w:val="00A062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5">
    <w:name w:val="Font Style15"/>
    <w:rsid w:val="00A06217"/>
    <w:rPr>
      <w:rFonts w:ascii="Times New Roman" w:hAnsi="Times New Roman" w:cs="Times New Roman"/>
      <w:sz w:val="20"/>
      <w:szCs w:val="20"/>
    </w:rPr>
  </w:style>
  <w:style w:type="paragraph" w:customStyle="1" w:styleId="Style11">
    <w:name w:val="Style11"/>
    <w:basedOn w:val="a"/>
    <w:uiPriority w:val="99"/>
    <w:rsid w:val="00A06217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A06217"/>
    <w:pPr>
      <w:widowControl w:val="0"/>
      <w:autoSpaceDE w:val="0"/>
      <w:autoSpaceDN w:val="0"/>
      <w:adjustRightInd w:val="0"/>
      <w:spacing w:after="0" w:line="253" w:lineRule="exact"/>
      <w:ind w:firstLine="1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A06217"/>
    <w:pPr>
      <w:widowControl w:val="0"/>
      <w:autoSpaceDE w:val="0"/>
      <w:autoSpaceDN w:val="0"/>
      <w:adjustRightInd w:val="0"/>
      <w:spacing w:after="0" w:line="250" w:lineRule="exact"/>
      <w:ind w:firstLine="102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A0621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2">
    <w:name w:val="Font Style12"/>
    <w:rsid w:val="00A06217"/>
    <w:rPr>
      <w:rFonts w:ascii="Times New Roman" w:hAnsi="Times New Roman" w:cs="Times New Roman"/>
      <w:b/>
      <w:bCs/>
      <w:spacing w:val="10"/>
      <w:sz w:val="16"/>
      <w:szCs w:val="16"/>
    </w:rPr>
  </w:style>
  <w:style w:type="character" w:customStyle="1" w:styleId="FontStyle14">
    <w:name w:val="Font Style14"/>
    <w:rsid w:val="00A06217"/>
    <w:rPr>
      <w:rFonts w:ascii="Times New Roman" w:hAnsi="Times New Roman" w:cs="Times New Roman"/>
      <w:b/>
      <w:bCs/>
      <w:spacing w:val="10"/>
      <w:sz w:val="16"/>
      <w:szCs w:val="16"/>
    </w:rPr>
  </w:style>
  <w:style w:type="paragraph" w:customStyle="1" w:styleId="Style7">
    <w:name w:val="Style7"/>
    <w:basedOn w:val="a"/>
    <w:uiPriority w:val="99"/>
    <w:rsid w:val="00A062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06217"/>
    <w:pPr>
      <w:widowControl w:val="0"/>
      <w:autoSpaceDE w:val="0"/>
      <w:autoSpaceDN w:val="0"/>
      <w:adjustRightInd w:val="0"/>
      <w:spacing w:after="0" w:line="254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A0621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4">
    <w:name w:val="Style4"/>
    <w:basedOn w:val="a"/>
    <w:uiPriority w:val="99"/>
    <w:rsid w:val="00A06217"/>
    <w:pPr>
      <w:widowControl w:val="0"/>
      <w:autoSpaceDE w:val="0"/>
      <w:autoSpaceDN w:val="0"/>
      <w:adjustRightInd w:val="0"/>
      <w:spacing w:after="0" w:line="254" w:lineRule="exact"/>
      <w:ind w:firstLine="7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A06217"/>
    <w:pPr>
      <w:widowControl w:val="0"/>
      <w:autoSpaceDE w:val="0"/>
      <w:autoSpaceDN w:val="0"/>
      <w:adjustRightInd w:val="0"/>
      <w:spacing w:after="0" w:line="253" w:lineRule="exact"/>
      <w:ind w:firstLine="26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rsid w:val="00A06217"/>
    <w:rPr>
      <w:rFonts w:ascii="MS Gothic" w:eastAsia="MS Gothic" w:cs="MS Gothic"/>
      <w:b/>
      <w:bCs/>
      <w:i/>
      <w:iCs/>
      <w:sz w:val="8"/>
      <w:szCs w:val="8"/>
    </w:rPr>
  </w:style>
  <w:style w:type="table" w:customStyle="1" w:styleId="1">
    <w:name w:val="Сетка таблицы1"/>
    <w:basedOn w:val="a1"/>
    <w:next w:val="a6"/>
    <w:uiPriority w:val="39"/>
    <w:rsid w:val="00A062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16</Pages>
  <Words>4501</Words>
  <Characters>25661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Шумовка</cp:lastModifiedBy>
  <cp:revision>8</cp:revision>
  <dcterms:created xsi:type="dcterms:W3CDTF">2016-09-13T18:11:00Z</dcterms:created>
  <dcterms:modified xsi:type="dcterms:W3CDTF">2016-10-31T07:13:00Z</dcterms:modified>
</cp:coreProperties>
</file>